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3ee4" w14:textId="3393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2024 жылғы 25 желтоқсандағы № 17/1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15 желтоқсандағы № 26/1 шешімі</w:t>
      </w:r>
    </w:p>
    <w:p>
      <w:pPr>
        <w:spacing w:after="0"/>
        <w:ind w:left="0"/>
        <w:jc w:val="both"/>
      </w:pPr>
      <w:bookmarkStart w:name="z1" w:id="0"/>
      <w:r>
        <w:rPr>
          <w:rFonts w:ascii="Times New Roman"/>
          <w:b w:val="false"/>
          <w:i w:val="false"/>
          <w:color w:val="000000"/>
          <w:sz w:val="28"/>
        </w:rPr>
        <w:t xml:space="preserve">
      Сандықтау аудандық мәслихаты ШЕШТІ: </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"2025-2027 жылдарға арналған аудандық бюджет туралы" 2024 жылғы 25 желтоқсандағы № 17/1 болып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1, 2 және 3 қосымшаларға сәйкес, оның ішінде 2025 жылға арналған келесі көлемдерде бекітілсін: </w:t>
      </w:r>
    </w:p>
    <w:p>
      <w:pPr>
        <w:spacing w:after="0"/>
        <w:ind w:left="0"/>
        <w:jc w:val="both"/>
      </w:pPr>
      <w:r>
        <w:rPr>
          <w:rFonts w:ascii="Times New Roman"/>
          <w:b w:val="false"/>
          <w:i w:val="false"/>
          <w:color w:val="000000"/>
          <w:sz w:val="28"/>
        </w:rPr>
        <w:t>
      1) кірістер – 3 289 968,3 мың теңге, оның ішінде:</w:t>
      </w:r>
    </w:p>
    <w:p>
      <w:pPr>
        <w:spacing w:after="0"/>
        <w:ind w:left="0"/>
        <w:jc w:val="both"/>
      </w:pPr>
      <w:r>
        <w:rPr>
          <w:rFonts w:ascii="Times New Roman"/>
          <w:b w:val="false"/>
          <w:i w:val="false"/>
          <w:color w:val="000000"/>
          <w:sz w:val="28"/>
        </w:rPr>
        <w:t xml:space="preserve">
      салықтық түсімдер – 916 136,6 мың теңге; </w:t>
      </w:r>
    </w:p>
    <w:p>
      <w:pPr>
        <w:spacing w:after="0"/>
        <w:ind w:left="0"/>
        <w:jc w:val="both"/>
      </w:pPr>
      <w:r>
        <w:rPr>
          <w:rFonts w:ascii="Times New Roman"/>
          <w:b w:val="false"/>
          <w:i w:val="false"/>
          <w:color w:val="000000"/>
          <w:sz w:val="28"/>
        </w:rPr>
        <w:t>
      салықтық емес түсімдер – 36 988,2 мың теңге;</w:t>
      </w:r>
    </w:p>
    <w:p>
      <w:pPr>
        <w:spacing w:after="0"/>
        <w:ind w:left="0"/>
        <w:jc w:val="both"/>
      </w:pPr>
      <w:r>
        <w:rPr>
          <w:rFonts w:ascii="Times New Roman"/>
          <w:b w:val="false"/>
          <w:i w:val="false"/>
          <w:color w:val="000000"/>
          <w:sz w:val="28"/>
        </w:rPr>
        <w:t>
      негізгі капиталды сатудан түсетін түсімдер – 23 385,1 мың теңге;</w:t>
      </w:r>
    </w:p>
    <w:p>
      <w:pPr>
        <w:spacing w:after="0"/>
        <w:ind w:left="0"/>
        <w:jc w:val="both"/>
      </w:pPr>
      <w:r>
        <w:rPr>
          <w:rFonts w:ascii="Times New Roman"/>
          <w:b w:val="false"/>
          <w:i w:val="false"/>
          <w:color w:val="000000"/>
          <w:sz w:val="28"/>
        </w:rPr>
        <w:t>
      трансферттер түсімі – 2 313 458,4 мың теңге;</w:t>
      </w:r>
    </w:p>
    <w:p>
      <w:pPr>
        <w:spacing w:after="0"/>
        <w:ind w:left="0"/>
        <w:jc w:val="both"/>
      </w:pPr>
      <w:r>
        <w:rPr>
          <w:rFonts w:ascii="Times New Roman"/>
          <w:b w:val="false"/>
          <w:i w:val="false"/>
          <w:color w:val="000000"/>
          <w:sz w:val="28"/>
        </w:rPr>
        <w:t>
      2) шығындар – 3 365 073,8 мың теңге;</w:t>
      </w:r>
    </w:p>
    <w:p>
      <w:pPr>
        <w:spacing w:after="0"/>
        <w:ind w:left="0"/>
        <w:jc w:val="both"/>
      </w:pPr>
      <w:r>
        <w:rPr>
          <w:rFonts w:ascii="Times New Roman"/>
          <w:b w:val="false"/>
          <w:i w:val="false"/>
          <w:color w:val="000000"/>
          <w:sz w:val="28"/>
        </w:rPr>
        <w:t>
      3) таза бюджеттік кредиттеу – 15 360,4 мың теңге, оның ішінде:</w:t>
      </w:r>
    </w:p>
    <w:p>
      <w:pPr>
        <w:spacing w:after="0"/>
        <w:ind w:left="0"/>
        <w:jc w:val="both"/>
      </w:pPr>
      <w:r>
        <w:rPr>
          <w:rFonts w:ascii="Times New Roman"/>
          <w:b w:val="false"/>
          <w:i w:val="false"/>
          <w:color w:val="000000"/>
          <w:sz w:val="28"/>
        </w:rPr>
        <w:t>
      бюджеттiк кредиттер – 37 354,0 мың теңге;</w:t>
      </w:r>
    </w:p>
    <w:p>
      <w:pPr>
        <w:spacing w:after="0"/>
        <w:ind w:left="0"/>
        <w:jc w:val="both"/>
      </w:pPr>
      <w:r>
        <w:rPr>
          <w:rFonts w:ascii="Times New Roman"/>
          <w:b w:val="false"/>
          <w:i w:val="false"/>
          <w:color w:val="000000"/>
          <w:sz w:val="28"/>
        </w:rPr>
        <w:t>
      бюджеттік кредиттерді өтеу – 21 993,6 мың теңге;</w:t>
      </w:r>
    </w:p>
    <w:p>
      <w:pPr>
        <w:spacing w:after="0"/>
        <w:ind w:left="0"/>
        <w:jc w:val="both"/>
      </w:pPr>
      <w:r>
        <w:rPr>
          <w:rFonts w:ascii="Times New Roman"/>
          <w:b w:val="false"/>
          <w:i w:val="false"/>
          <w:color w:val="000000"/>
          <w:sz w:val="28"/>
        </w:rPr>
        <w:t>
      4) қаржы активтерімен операциялар бойынша сальдо – -29 620,6 мың теңге, оның ішінде: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29 620,6 мың теңге; </w:t>
      </w:r>
    </w:p>
    <w:p>
      <w:pPr>
        <w:spacing w:after="0"/>
        <w:ind w:left="0"/>
        <w:jc w:val="both"/>
      </w:pPr>
      <w:r>
        <w:rPr>
          <w:rFonts w:ascii="Times New Roman"/>
          <w:b w:val="false"/>
          <w:i w:val="false"/>
          <w:color w:val="000000"/>
          <w:sz w:val="28"/>
        </w:rPr>
        <w:t>
      5) бюджет тапшылығы (профициті) – - 60 845,3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60 845,3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26/1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2 288 554,4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2 288 554,4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3 365 073,8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26/1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17/1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2025 жылға арналған облыстық бюджеттен нысаналы трансфертер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көмекке,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аумағындағы ұрыс қимылдарының ардагерлеріне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 үшін берілген,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"Сандықтау-Су" ШЖҚ МКК-ның материалдық-техникалық базасын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КCSA-12 "Петровка-Улан"-Тучное", автожолындағы су откізу кұбырын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Жыланды а.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ауылындағы қазандықтарды, қазандық жабдықтарын және жылу желілерін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 Дорогинка" автожолындағы СӨҚ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ауылына кіреберіс" автожолындағы СӨҚ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қорының тұрғын үйлерін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