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bc5dfe" w14:textId="dbc5df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Сандықтау ауданының Балкашино ауылы мен ауылдық елді мекендерінің жерлерін аймақтарға бөлу жобаларын (схемаларын)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Сандықтау аудандық мәслихатының 2025 жылғы 26 қарашадағы № 25/4 шешімі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8-бабының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Республикасындағы жергілікті мемлекеттік басқару және өзін-өзі басқару туралы"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6-бабына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Сандықтау аудандық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Сандықтау ауданының Балкашино ауылы мен ауылдық елді мекендерінің жерлерін аймақтарға бөлу жобалары (схемалары) бекітілсін,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Аудандық мәслихатының төрайымы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Г.Мустафина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26 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25/4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 Балкашино ауылының жерлерін аймақтарға бөлу жобасы (схемасы)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26 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25/4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ауданының ауылдық елді мекендерінің жерлерін аймақтарға бөлу жобасы (схемасы)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