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d970" w14:textId="7cbd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Қорғалжын ауданының Қорғалжын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23 желтоқсандағы № 7/41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 тармағынының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Қорғалжын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208 716,0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99 766,0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108 950,0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240 270,5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 -31 554,5)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–31 554,5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Қорғалжын аудандық мәслихатының 03.04.2026 </w:t>
      </w:r>
      <w:r>
        <w:rPr>
          <w:rFonts w:ascii="Times New Roman"/>
          <w:b w:val="false"/>
          <w:i w:val="false"/>
          <w:color w:val="00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Қорғалжын ауылдық округінің бюджетінде аудан бюджетінен 4 870,0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округ бюджеті түсімдері құрамында жоғары тұрған бюджеттерден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Қорғалжын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Қорғалжын аудандық мәслихатының 03.04.2026 </w:t>
      </w:r>
      <w:r>
        <w:rPr>
          <w:rFonts w:ascii="Times New Roman"/>
          <w:b w:val="false"/>
          <w:i w:val="false"/>
          <w:color w:val="ff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Қорғалжын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Қорғалжын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нысаналы ағымдағы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Қорғалжын аудандық мәслихатының 03.04.2026 </w:t>
      </w:r>
      <w:r>
        <w:rPr>
          <w:rFonts w:ascii="Times New Roman"/>
          <w:b w:val="false"/>
          <w:i w:val="false"/>
          <w:color w:val="ff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ауылдық округінің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Қорғалжын ауданы, Қорғалжын ауылы, Тоқтар Әубәкіров көшесі, 9 мекенжайында орналасқан тұрғын үйдің шатырын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Қорғалжын ауданы, Қорғалжын ауылы, Хайретдин Болғанбаев көшесі, 8/1 мекенжайында орналасқан тұрғын үйдің шатырын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Қорғалжын ауданы, Қорғалжын ауылы, Мадин Рахымжан көшесі, 48 мекенжайында орналасқан тұрғын үйдің шатырын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Қорғалжын ауданы, Қорғалжын ауылы, Кенжебек Күмісбеков көшесі, 36 мекенжайында орналасқан тұрғын үйдің шатырын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Қорғалжын ауданы, Қорғалжын ауылы, Хайретдин Болғанбаев көшесі, 12 мекенжайында орналасқан тұрғын үйдің шатырын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тұлғалар тақырыбында көркемдік безендіру (2 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