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2f26" w14:textId="c922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Зеренді ауданы ауылдық округтерінің, ауылының бюджеттері және кентінің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2025 жылғы 23 желтоқсандағы № 39-292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24-тармағымен.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ауданының Ақкөл ауылдық округінің 2026–2028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62 541,0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27 804,0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34 737,0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65 602,1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-3 061,1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3 061,1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Зеренді аудандық мәслихатының 02.03.2026 </w:t>
      </w:r>
      <w:r>
        <w:rPr>
          <w:rFonts w:ascii="Times New Roman"/>
          <w:b w:val="false"/>
          <w:i w:val="false"/>
          <w:color w:val="00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Зеренді ауданының Алексеевка кентінің 2026–2028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87 435,3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15 984,0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71 451,3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89 031,5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-1 596,2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1 596,2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Ақмола облысы Зеренді аудандық мәслихатының 02.03.2026 </w:t>
      </w:r>
      <w:r>
        <w:rPr>
          <w:rFonts w:ascii="Times New Roman"/>
          <w:b w:val="false"/>
          <w:i w:val="false"/>
          <w:color w:val="00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Зеренді ауданының Бұлақ ауылдық округінің 2026–2028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86 995,8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24 212,0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62 783,8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89 259,9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-2 264,1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2 264,1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Ақмола облысы Зеренді аудандық мәслихатының 02.03.2026 </w:t>
      </w:r>
      <w:r>
        <w:rPr>
          <w:rFonts w:ascii="Times New Roman"/>
          <w:b w:val="false"/>
          <w:i w:val="false"/>
          <w:color w:val="00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Зеренді ауданының Зеренді ауылдық округінің 2026–2028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394 630,7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263 065,0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2 202,0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129 181,7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419 161,8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-24 531,1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24 531,1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Ақмола облысы Зеренді аудандық мәслихатының 30.03.2026 </w:t>
      </w:r>
      <w:r>
        <w:rPr>
          <w:rFonts w:ascii="Times New Roman"/>
          <w:b w:val="false"/>
          <w:i w:val="false"/>
          <w:color w:val="000000"/>
          <w:sz w:val="28"/>
        </w:rPr>
        <w:t>№ 45-319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Зеренді ауданының Қонысбай ауылдық округінің 2026–2028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123 040,0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105 790,0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17 250,0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129 867,7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-6 827,7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6 827,7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Ақмола облысы Зеренді аудандық мәслихатының 02.03.2026 </w:t>
      </w:r>
      <w:r>
        <w:rPr>
          <w:rFonts w:ascii="Times New Roman"/>
          <w:b w:val="false"/>
          <w:i w:val="false"/>
          <w:color w:val="00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Зеренді ауданының Күсеп ауылдық округінің 2026–2028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143 446,5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18 692,0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124 754,5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143 883,6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437,1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Ақмола облысы Зеренді аудандық мәслихатының 02.03.2026 </w:t>
      </w:r>
      <w:r>
        <w:rPr>
          <w:rFonts w:ascii="Times New Roman"/>
          <w:b w:val="false"/>
          <w:i w:val="false"/>
          <w:color w:val="00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Зеренді ауданының Чаглинка ауылдық округінің 2026–2028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128 635,0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36 891,0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91 744,0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154 706,7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-26 071,7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26 071,7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Ақмола облысы Зеренді аудандық мәслихатының 02.03.2026 </w:t>
      </w:r>
      <w:r>
        <w:rPr>
          <w:rFonts w:ascii="Times New Roman"/>
          <w:b w:val="false"/>
          <w:i w:val="false"/>
          <w:color w:val="00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Зеренді ауданының Айдабол ауылының 2026–2028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81 568,8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14 471,0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67 097,8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82 714,0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-1 145,2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1 145,2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Ақмола облысы Зеренді аудандық мәслихатының 02.03.2026 № </w:t>
      </w:r>
      <w:r>
        <w:rPr>
          <w:rFonts w:ascii="Times New Roman"/>
          <w:b w:val="false"/>
          <w:i w:val="false"/>
          <w:color w:val="000000"/>
          <w:sz w:val="28"/>
        </w:rPr>
        <w:t>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Зеренді ауданының Бәйтерек ауылдық округінің 2026–2028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71 195,0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11 825,0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59 370,0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72 941,4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-1 746,4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1 746,4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Ақмола облысы Зеренді аудандық мәслихатының 02.03.2026 </w:t>
      </w:r>
      <w:r>
        <w:rPr>
          <w:rFonts w:ascii="Times New Roman"/>
          <w:b w:val="false"/>
          <w:i w:val="false"/>
          <w:color w:val="00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Зеренді ауданының Викторовка ауылдық округінің 2026–2028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52 074,2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11 675,0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40 399,2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52 573,6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499,4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Ақмола облысы Зеренді аудандық мәслихатының 02.03.2026 </w:t>
      </w:r>
      <w:r>
        <w:rPr>
          <w:rFonts w:ascii="Times New Roman"/>
          <w:b w:val="false"/>
          <w:i w:val="false"/>
          <w:color w:val="00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Зеренді ауданының Исаковка ауылдық округінің 2026–2028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74 191,0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69 956,0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74 937,1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-746,1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746,1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Ақмола облысы Зеренді аудандық мәслихатының 02.03.2026 </w:t>
      </w:r>
      <w:r>
        <w:rPr>
          <w:rFonts w:ascii="Times New Roman"/>
          <w:b w:val="false"/>
          <w:i w:val="false"/>
          <w:color w:val="00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Зеренді ауданының Қанай би атындағы ауылдық округінің 2026–2028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52 966,6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46 111,6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52 994,3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Ақмола облысы Зеренді аудандық мәслихатының 02.03.2026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43-312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Зеренді ауданының Қызылегіс ауылдық округінің 2026–2028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66 277,0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6 123,0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60 154,0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66 312,6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Ақмола облысы Зеренді аудандық мәслихатының 02.03.2026 </w:t>
      </w:r>
      <w:r>
        <w:rPr>
          <w:rFonts w:ascii="Times New Roman"/>
          <w:b w:val="false"/>
          <w:i w:val="false"/>
          <w:color w:val="00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Зеренді ауданының Қызылсая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36 508,0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10 460,0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26 048,0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36 511,2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Ақмола облысы Зеренді аудандық мәслихатының 02.03.2026 </w:t>
      </w:r>
      <w:r>
        <w:rPr>
          <w:rFonts w:ascii="Times New Roman"/>
          <w:b w:val="false"/>
          <w:i w:val="false"/>
          <w:color w:val="00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Зеренді ауданының Мәлік Ғабдуллин ауылдық округінің 2026–2028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107 488,0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12 917,0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94 571,0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110 722,1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-3 234,1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3 234,1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Ақмола облысы Зеренді аудандық мәслихатының 30.03.2026 </w:t>
      </w:r>
      <w:r>
        <w:rPr>
          <w:rFonts w:ascii="Times New Roman"/>
          <w:b w:val="false"/>
          <w:i w:val="false"/>
          <w:color w:val="000000"/>
          <w:sz w:val="28"/>
        </w:rPr>
        <w:t>№ 45-319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Зеренді ауданының Ортақ ауылдық округінің 2026–2028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33 629,0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5 896,0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27 733,0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33 709,7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80,7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16-тармақ жаңа редакцияда - Ақмола облысы Зеренді аудандық мәслихатының 02.03.2026 № 43-312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Зеренді ауданының Приречен ауылдық округінің 2026–2028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69 036,6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13 661,0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55 375,6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69 494,1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457,5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Ақмола облысы Зеренді аудандық мәслихатының 02.03.2026 </w:t>
      </w:r>
      <w:r>
        <w:rPr>
          <w:rFonts w:ascii="Times New Roman"/>
          <w:b w:val="false"/>
          <w:i w:val="false"/>
          <w:color w:val="00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Зеренді ауданының Садовый ауылдық округінің 2026–2028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77 318,0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18 004,0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59 314,0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82 638,3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-5 320,3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5 320,3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 жаңа редакцияда - Ақмола облысы Зеренді аудандық мәслихатының 02.03.2026 </w:t>
      </w:r>
      <w:r>
        <w:rPr>
          <w:rFonts w:ascii="Times New Roman"/>
          <w:b w:val="false"/>
          <w:i w:val="false"/>
          <w:color w:val="00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Зеренді ауданының Сарыөзек ауылдық округінің 2026–2028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58 223,0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53 041,0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58 529,8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306,8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Ақмола облысы Зеренді аудандық мәслихатының 02.03.2026 </w:t>
      </w:r>
      <w:r>
        <w:rPr>
          <w:rFonts w:ascii="Times New Roman"/>
          <w:b w:val="false"/>
          <w:i w:val="false"/>
          <w:color w:val="00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Зеренді ауданының Сәкен Сейфуллин атындағы ауылдық округінің 2026–2028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70 530,0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5 813,0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64 717,0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71 741,0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1 211,0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20-тармақ жаңа редакцияда - Ақмола облысы Зеренді аудандық мәслихатының 02.03.2026 </w:t>
      </w:r>
      <w:r>
        <w:rPr>
          <w:rFonts w:ascii="Times New Roman"/>
          <w:b w:val="false"/>
          <w:i w:val="false"/>
          <w:color w:val="00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Зеренді ауданының Симферополь ауылдық округінің 2026–2028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90 185,8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13 230,0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76 573,8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91 434,7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-1 248,9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1 248,9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Ақмола облысы Зеренді аудандық мәслихатының 02.03.2026 </w:t>
      </w:r>
      <w:r>
        <w:rPr>
          <w:rFonts w:ascii="Times New Roman"/>
          <w:b w:val="false"/>
          <w:i w:val="false"/>
          <w:color w:val="00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Зеренді ауданының Троицк ауылдық округінің 2026–2028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36 924,1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12 927,0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23 997,1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37 083,0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158,9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22-тармақ жаңа редакцияда - Ақмола облысы Зеренді аудандық мәслихатының 02.03.2026 </w:t>
      </w:r>
      <w:r>
        <w:rPr>
          <w:rFonts w:ascii="Times New Roman"/>
          <w:b w:val="false"/>
          <w:i w:val="false"/>
          <w:color w:val="00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2026 жылға арналған ауыл, ауылдық округтер бюджеттерінде және кентінің бюджетінде аудандық бюджетінен берiлетiн 1 199 666,0 мың теңге сомасындағы субвенциялар қарастырылғаны ескерілсін.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Осы шешім 2026 жылдың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Р.Ғабдуллина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Ақкөл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Зеренді аудандық мәслихатының 02.03.2026 </w:t>
      </w:r>
      <w:r>
        <w:rPr>
          <w:rFonts w:ascii="Times New Roman"/>
          <w:b w:val="false"/>
          <w:i w:val="false"/>
          <w:color w:val="ff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1-1-қосымша</w:t>
            </w: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Ақкөл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1-2-қосымша</w:t>
            </w:r>
          </w:p>
        </w:tc>
      </w:tr>
    </w:tbl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Ақкөл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Алексеевка кентінің бюджеті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Ақмола облысы Зеренді аудандық мәслихатының 02.03.2026 </w:t>
      </w:r>
      <w:r>
        <w:rPr>
          <w:rFonts w:ascii="Times New Roman"/>
          <w:b w:val="false"/>
          <w:i w:val="false"/>
          <w:color w:val="ff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Алексеевка кентінің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2-2-қосымша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Алексеевка кентінің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Бұлақ ауылдық округінің бюджеті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Ақмола облысы Зеренді аудандық мәслихатының 02.03.2026 </w:t>
      </w:r>
      <w:r>
        <w:rPr>
          <w:rFonts w:ascii="Times New Roman"/>
          <w:b w:val="false"/>
          <w:i w:val="false"/>
          <w:color w:val="ff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3-1-қосымша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Бұлақ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3-2-қосымша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Бұлақ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Зеренді ауылдық округінің бюджеті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Зеренді аудандық мәслихатының 30.03.2026 </w:t>
      </w:r>
      <w:r>
        <w:rPr>
          <w:rFonts w:ascii="Times New Roman"/>
          <w:b w:val="false"/>
          <w:i w:val="false"/>
          <w:color w:val="ff0000"/>
          <w:sz w:val="28"/>
        </w:rPr>
        <w:t>№ 45-319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4-1-қосымша</w:t>
            </w:r>
          </w:p>
        </w:tc>
      </w:tr>
    </w:tbl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Зеренді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4-2-қосымша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Зеренді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Қонысбай ауылдық округінің бюджеті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Ақмола облысы Зеренді аудандық мәслихатының 02.03.2026 </w:t>
      </w:r>
      <w:r>
        <w:rPr>
          <w:rFonts w:ascii="Times New Roman"/>
          <w:b w:val="false"/>
          <w:i w:val="false"/>
          <w:color w:val="ff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5-1-қосымша</w:t>
            </w:r>
          </w:p>
        </w:tc>
      </w:tr>
    </w:tbl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Қонысбай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5-2-қосымша</w:t>
            </w:r>
          </w:p>
        </w:tc>
      </w:tr>
    </w:tbl>
    <w:bookmarkStart w:name="z5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Қонысбай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5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Күсеп ауылдық округінің бюджеті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Ақмола облысы Зеренді аудандық мәслихатының 02.03.2026 </w:t>
      </w:r>
      <w:r>
        <w:rPr>
          <w:rFonts w:ascii="Times New Roman"/>
          <w:b w:val="false"/>
          <w:i w:val="false"/>
          <w:color w:val="ff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6-1-қосымша</w:t>
            </w:r>
          </w:p>
        </w:tc>
      </w:tr>
    </w:tbl>
    <w:bookmarkStart w:name="z5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Күсеп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6-2-қосымша</w:t>
            </w:r>
          </w:p>
        </w:tc>
      </w:tr>
    </w:tbl>
    <w:bookmarkStart w:name="z6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Күсеп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6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Чаглинка ауылдық округінің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Ақмола облысы Зеренді аудандық мәслихатының 02.03.2026 </w:t>
      </w:r>
      <w:r>
        <w:rPr>
          <w:rFonts w:ascii="Times New Roman"/>
          <w:b w:val="false"/>
          <w:i w:val="false"/>
          <w:color w:val="ff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7-1-қосымша</w:t>
            </w:r>
          </w:p>
        </w:tc>
      </w:tr>
    </w:tbl>
    <w:bookmarkStart w:name="z6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Чаглинка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7-2-қосымша</w:t>
            </w:r>
          </w:p>
        </w:tc>
      </w:tr>
    </w:tbl>
    <w:bookmarkStart w:name="z6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Чаглинка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6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Айдабол ауылының бюджеті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Ақмола облысы Зеренді аудандық мәслихатының 02.03.2026 </w:t>
      </w:r>
      <w:r>
        <w:rPr>
          <w:rFonts w:ascii="Times New Roman"/>
          <w:b w:val="false"/>
          <w:i w:val="false"/>
          <w:color w:val="ff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санитарияны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8-1-қосымша</w:t>
            </w:r>
          </w:p>
        </w:tc>
      </w:tr>
    </w:tbl>
    <w:bookmarkStart w:name="z7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Айдабол ауылының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8-2-қосымша</w:t>
            </w:r>
          </w:p>
        </w:tc>
      </w:tr>
    </w:tbl>
    <w:bookmarkStart w:name="z7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Айдабол ауылының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7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Бәйтерек ауылдық округінің бюджеті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 жаңа редакцияда - Ақмола облысы Зеренді аудандық мәслихатының 02.03.2026 </w:t>
      </w:r>
      <w:r>
        <w:rPr>
          <w:rFonts w:ascii="Times New Roman"/>
          <w:b w:val="false"/>
          <w:i w:val="false"/>
          <w:color w:val="ff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9-1-қосымша</w:t>
            </w:r>
          </w:p>
        </w:tc>
      </w:tr>
    </w:tbl>
    <w:bookmarkStart w:name="z7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Бәйтерек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9-2-қосымша</w:t>
            </w:r>
          </w:p>
        </w:tc>
      </w:tr>
    </w:tbl>
    <w:bookmarkStart w:name="z7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Бәйтерек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8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Викторовка ауылдық округінің бюджеті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Ақмола облысы Зеренді аудандық мәслихатының 02.03.2026 </w:t>
      </w:r>
      <w:r>
        <w:rPr>
          <w:rFonts w:ascii="Times New Roman"/>
          <w:b w:val="false"/>
          <w:i w:val="false"/>
          <w:color w:val="ff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10-1-қосымша</w:t>
            </w:r>
          </w:p>
        </w:tc>
      </w:tr>
    </w:tbl>
    <w:bookmarkStart w:name="z8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Викторовка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10-2-қосымша</w:t>
            </w:r>
          </w:p>
        </w:tc>
      </w:tr>
    </w:tbl>
    <w:bookmarkStart w:name="z8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Викторовка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8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Исаковка ауылдық округінің бюджеті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11-қосымша жаңа редакцияда - Ақмола облысы Зеренді аудандық мәслихатының 02.03.2026 </w:t>
      </w:r>
      <w:r>
        <w:rPr>
          <w:rFonts w:ascii="Times New Roman"/>
          <w:b w:val="false"/>
          <w:i w:val="false"/>
          <w:color w:val="ff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11-1-қосымша</w:t>
            </w:r>
          </w:p>
        </w:tc>
      </w:tr>
    </w:tbl>
    <w:bookmarkStart w:name="z8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Исаковка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11-2-қосымша</w:t>
            </w:r>
          </w:p>
        </w:tc>
      </w:tr>
    </w:tbl>
    <w:bookmarkStart w:name="z9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Исаковка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9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Қанай би атындағы ауылдық округінің бюджеті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12-қосымша жаңа редакцияда - Ақмола облысы Зеренді аудандық мәслихатының 02.03.2026 </w:t>
      </w:r>
      <w:r>
        <w:rPr>
          <w:rFonts w:ascii="Times New Roman"/>
          <w:b w:val="false"/>
          <w:i w:val="false"/>
          <w:color w:val="ff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12-1-қосымша</w:t>
            </w:r>
          </w:p>
        </w:tc>
      </w:tr>
    </w:tbl>
    <w:bookmarkStart w:name="z9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Қанай би атындағы ауылдық округінің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12-2-қосымша</w:t>
            </w:r>
          </w:p>
        </w:tc>
      </w:tr>
    </w:tbl>
    <w:bookmarkStart w:name="z9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Қанай би атындағы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9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Қызылегіс ауылдық округінің бюджеті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Ақмола облысы Зеренді аудандық мәслихатының 02.03.2026 </w:t>
      </w:r>
      <w:r>
        <w:rPr>
          <w:rFonts w:ascii="Times New Roman"/>
          <w:b w:val="false"/>
          <w:i w:val="false"/>
          <w:color w:val="ff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13-1-қосымша</w:t>
            </w:r>
          </w:p>
        </w:tc>
      </w:tr>
    </w:tbl>
    <w:bookmarkStart w:name="z10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Қызылегіс ауылдық округінің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13-2-қосымша</w:t>
            </w:r>
          </w:p>
        </w:tc>
      </w:tr>
    </w:tbl>
    <w:bookmarkStart w:name="z10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Қызылегіс ауылдық округінің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10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Қызылсая ауылдық округінің бюджеті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14-қосымша жаңа редакцияда - Ақмола облысы Зеренді аудандық мәслихатының 02.03.2026 </w:t>
      </w:r>
      <w:r>
        <w:rPr>
          <w:rFonts w:ascii="Times New Roman"/>
          <w:b w:val="false"/>
          <w:i w:val="false"/>
          <w:color w:val="ff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14-1-қосымша</w:t>
            </w:r>
          </w:p>
        </w:tc>
      </w:tr>
    </w:tbl>
    <w:bookmarkStart w:name="z10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2027жылға арналған Қызылсая ауылдық округінің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14-2-қосымша</w:t>
            </w:r>
          </w:p>
        </w:tc>
      </w:tr>
    </w:tbl>
    <w:bookmarkStart w:name="z10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Қызылсая ауылдық округінің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11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Мәлік Ғабдуллин ауылдық округінің бюджеті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15-қосымша жаңа редакцияда - Ақмола облысы Зеренді аудандық мәслихатының 30.03.2026 </w:t>
      </w:r>
      <w:r>
        <w:rPr>
          <w:rFonts w:ascii="Times New Roman"/>
          <w:b w:val="false"/>
          <w:i w:val="false"/>
          <w:color w:val="ff0000"/>
          <w:sz w:val="28"/>
        </w:rPr>
        <w:t>№ 45-319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санитарияны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15-1-қосымша</w:t>
            </w:r>
          </w:p>
        </w:tc>
      </w:tr>
    </w:tbl>
    <w:bookmarkStart w:name="z11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Мәлік Ғабдуллин ауылдық округінің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санитарияны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15-2-қосымша</w:t>
            </w:r>
          </w:p>
        </w:tc>
      </w:tr>
    </w:tbl>
    <w:bookmarkStart w:name="z11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Мәлік Ғабдуллин ауылдық округінің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санитарияны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1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Ортақ ауылдық округінің бюджеті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Ақмола облысы Зеренді аудандық мәслихатының 02.03.2026 </w:t>
      </w:r>
      <w:r>
        <w:rPr>
          <w:rFonts w:ascii="Times New Roman"/>
          <w:b w:val="false"/>
          <w:i w:val="false"/>
          <w:color w:val="ff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16-1-қосымша</w:t>
            </w:r>
          </w:p>
        </w:tc>
      </w:tr>
    </w:tbl>
    <w:bookmarkStart w:name="z11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Ортақ ауылдық округінің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16-2-қосымша</w:t>
            </w:r>
          </w:p>
        </w:tc>
      </w:tr>
    </w:tbl>
    <w:bookmarkStart w:name="z12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Ортақ ауылдық округінің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12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Приречен ауылдық округінің бюджеті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17-қосымша жаңа редакцияда - Ақмола облысы Зеренді аудандық мәслихатының 02.03.2026 </w:t>
      </w:r>
      <w:r>
        <w:rPr>
          <w:rFonts w:ascii="Times New Roman"/>
          <w:b w:val="false"/>
          <w:i w:val="false"/>
          <w:color w:val="ff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17-1-қосымша</w:t>
            </w:r>
          </w:p>
        </w:tc>
      </w:tr>
    </w:tbl>
    <w:bookmarkStart w:name="z12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Приречен ауылдық округінің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17-2-қосымша</w:t>
            </w:r>
          </w:p>
        </w:tc>
      </w:tr>
    </w:tbl>
    <w:bookmarkStart w:name="z12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Приречен ауылдық округінің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12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Садовый ауылдық округінің бюджеті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18-қосымша жаңа редакцияда - Ақмола облысы Зеренді аудандық мәслихатының 02.03.2026 </w:t>
      </w:r>
      <w:r>
        <w:rPr>
          <w:rFonts w:ascii="Times New Roman"/>
          <w:b w:val="false"/>
          <w:i w:val="false"/>
          <w:color w:val="ff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18-1-қосымша</w:t>
            </w:r>
          </w:p>
        </w:tc>
      </w:tr>
    </w:tbl>
    <w:bookmarkStart w:name="z13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Садовый ауылдық округінің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18-2-қосымша</w:t>
            </w:r>
          </w:p>
        </w:tc>
      </w:tr>
    </w:tbl>
    <w:bookmarkStart w:name="z13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Садовый ауылдық округінің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3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Сарыөзек ауылдық округінің бюджеті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Ақмола облысы Зеренді аудандық мәслихатының 02.03.2026 </w:t>
      </w:r>
      <w:r>
        <w:rPr>
          <w:rFonts w:ascii="Times New Roman"/>
          <w:b w:val="false"/>
          <w:i w:val="false"/>
          <w:color w:val="ff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19-1-қосымша</w:t>
            </w:r>
          </w:p>
        </w:tc>
      </w:tr>
    </w:tbl>
    <w:bookmarkStart w:name="z13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Сарыөзек ауылдық округінің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19-2-қосымша</w:t>
            </w:r>
          </w:p>
        </w:tc>
      </w:tr>
    </w:tbl>
    <w:bookmarkStart w:name="z13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Сарыөзек ауылдық округінің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14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Сәкен Сейфуллин атындағы ауылдық округінің бюджеті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20-қосымша жаңа редакцияда - Ақмола облысы Зеренді аудандық мәслихатының 02.03.2026 </w:t>
      </w:r>
      <w:r>
        <w:rPr>
          <w:rFonts w:ascii="Times New Roman"/>
          <w:b w:val="false"/>
          <w:i w:val="false"/>
          <w:color w:val="ff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20-1-қосымша</w:t>
            </w:r>
          </w:p>
        </w:tc>
      </w:tr>
    </w:tbl>
    <w:bookmarkStart w:name="z14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Сәкен Сейфуллин атындағы ауылдық округінің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20-2-қосымша</w:t>
            </w:r>
          </w:p>
        </w:tc>
      </w:tr>
    </w:tbl>
    <w:bookmarkStart w:name="z14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Сәкен Сейфуллин атындағы ауылдық округінің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14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Симферополь ауылдық округінің бюджеті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21-қосымша жаңа редакцияда - Ақмола облысы Зеренді аудандық мәслихатының 02.03.2026 </w:t>
      </w:r>
      <w:r>
        <w:rPr>
          <w:rFonts w:ascii="Times New Roman"/>
          <w:b w:val="false"/>
          <w:i w:val="false"/>
          <w:color w:val="ff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21-1-қосымша</w:t>
            </w:r>
          </w:p>
        </w:tc>
      </w:tr>
    </w:tbl>
    <w:bookmarkStart w:name="z14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Симферополь ауылдық округінің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21-2-қосымша</w:t>
            </w:r>
          </w:p>
        </w:tc>
      </w:tr>
    </w:tbl>
    <w:bookmarkStart w:name="z15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Симферополь ауылдық округінің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15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Троицк ауылдық округінің бюджеті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Ақмола облысы Зеренді аудандық мәслихатының 02.03.2026 </w:t>
      </w:r>
      <w:r>
        <w:rPr>
          <w:rFonts w:ascii="Times New Roman"/>
          <w:b w:val="false"/>
          <w:i w:val="false"/>
          <w:color w:val="ff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22-1-қосымша</w:t>
            </w:r>
          </w:p>
        </w:tc>
      </w:tr>
    </w:tbl>
    <w:bookmarkStart w:name="z15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Троицк ауылдық округінің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22-2-қосымша</w:t>
            </w:r>
          </w:p>
        </w:tc>
      </w:tr>
    </w:tbl>
    <w:bookmarkStart w:name="z15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Троицк ауылдық округінің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