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a4444" w14:textId="21a44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Зеренді аудандық мәслихатының 2024 жылғы 27 желтоқсандағы № 27-201 "2025–2027 жылдарға арналған Зеренді ауданы ауылдық округтерінің, ауылының бюджеттері және кентінің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Зеренді аудандық мәслихатының 2025 жылғы 1 шілдедегі № 32-244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Зеренді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Зеренді аудандық мәслихатының "2025–2027 жылдарға арналған Зеренді ауданы ауылының, ауылдық округтерінің бюджеттері және кентінің бюджеті туралы" 2024 жылғы 27 желтоқсандағы № 27-201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Зеренді ауданының Ақкөл ауылдық округінің 2025–2027 жылдарға арналған бюджеті тиісінше 1, 1-1, 1-2-қосымшаларға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65 625,6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16 451,6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500,0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4 716,1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43 957,9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69 251,5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-3 625,9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3 625,9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Зеренді ауданының Алексеевка кентінің 2025–2027 жылдарға арналған бюджеті тиісінше 2, 2-1, 2-2-қосымшаларға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65 258,4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12 039,0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4 793,9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48 425,5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66 424,5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-1 166,1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1 166,1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Зеренді ауданының Бұлақ ауылдық округінің 2025–2027 жылдарға арналған бюджеті тиісінше 3, 3-1, 3-2-қосымшаларға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66 275,9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15 349,0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50 926,9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68 597,6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-2 321,7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2 321,7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Зеренді ауданының Зеренді ауылдық округінің 2025–2027 жылдарға арналған бюджеті тиісінше 4, 4-1, 4-2-қосымшаларға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484 935,0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159 359,7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175,0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11 797,3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313 603,0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487 690,1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-2 755,1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2 755,1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Зеренді ауданының Қонысбай ауылдық округінің 2025–2027 жылдарға арналған бюджеті тиісінше 5, 5-1, 5-2-қосымшаларға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66 808,1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26 891,5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1 550,0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642,6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37 724,0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82 868,2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-16 060,1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16 060,1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Зеренді ауданының Күсеп ауылдық округінің 2025–2027 жылдарға арналған бюджеті тиісінше 6, 6-1, 6-2-қосымшаларға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61 807,8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17 841,1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400,0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2 803,7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40 763,0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67 537,7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-5 729,9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5 729,9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Зеренді ауданының Чаглинка ауылдық округінің 2025–2027 жылдарға арналған бюджеті тиісінше 7, 7-1, 7-2-қосымшаларға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75 631,3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21 908,0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53 723,3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80 159,3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-4 528,0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4 528,0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Зеренді ауданының Айдабол ауылының 2025–2027 жылдарға арналған бюджеті тиісінше 8, 8-1, 8-2-қосымшаларға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60 200,0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10 355,0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49 845,0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60 804,1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-604,1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604,1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Зеренді ауданының Бәйтерек ауылдық округінің 2025–2027 жылдарға арналған бюджеті тиісінше 9, 9-1, 9-2-қосымшаларға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36 393,0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27 393,0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38 225,8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-1 832,8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1 832,8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Зеренді ауданының Викторовка ауылдық округінің 2025–2027 жылдарға арналған бюджеті тиісінше 10, 10-1, 10-2-қосымшаларға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39 172,3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29 172,3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40 336,8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-1 164,5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1 164,5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Зеренді ауданының Исаковка ауылдық округінің 2025–2027 жылдарға арналған бюджеті тиісінше 11, 11-1, 11-2-қосымшаларға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36 946,7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3 054,0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33 892,7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38 234,2 мың теңге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-1 287,5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1 287,5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Зеренді ауданының Қанай би атындағы ауылдық округінің 2025–2027 жылдарға арналған бюджеті тиісінше 12, 12-1, 12-2-қосымшаларға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34 284,0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5 224,7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175,0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28 884,3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34 401,6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-117,6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117,6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Зеренді ауданының Қызылегіс ауылдық округінің 2025–2027 жылдарға арналған бюджеті тиісінше 13, 13-1, 13-2-қосымшаларға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32 104,1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4 610,9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27 493,2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32 226,9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-122,8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122,8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Зеренді ауданының Қызылсая ауылдық округінің 2025-2027 жылдарға арналған бюджеті тиісінше 14, 14-1, 14-2-қосымшаларға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33 541,7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4 988,7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28 553,0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34 182,5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-640,8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640,8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Зеренді ауданының Мәлік Ғабдуллин ауылдық округінің 2025–2027 жылдарға арналған бюджеті тиісінше 15, 15-1, 15-2-қосымшаларға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56 659,9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9 430,0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47 229,9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65 376,1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- 8 716,2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8 716,2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Зеренді ауданының Ортақ ауылдық округінің 2025–2027 жылдарға арналған бюджеті тиісінше 16, 16-1, 16-2-қосымшаларға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41 461,1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4 604,0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36 857,1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41 496,2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-35,1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35,1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Зеренді ауданының Приречен ауылдық округінің 2025–2027 жылдарға арналған бюджеті тиісінше 17, 17-1, 17-2-қосымшаларға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33 648,4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6 524,6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27 123,8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34 133,6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-485,2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485,2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Зеренді ауданының Садовый ауылдық округінің 2025–2027 жылдарға арналған бюджеті тиісінше 18, 18-1, 18-2-қосымшаларға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55 248,3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20 000,0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35 248,3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57 232,0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-1 983,7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1 983,7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Зеренді ауданының Сарыөзек ауылдық округінің 2025–2027 жылдарға арналған бюджеті тиісінше 19, 19-1, 19-2-қосымшаларға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38 339,5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4 870,4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350,0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33 119,1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39 193,8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-854,3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854,3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Зеренді ауданының Сәкен Сейфуллин атындағы ауылдық округінің 2025–2027 жылдарға арналған бюджеті тиісінше 20, 20-1, 20-2-қосымшаларға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62 659,8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5 411,0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2 723,5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54 525,3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62 684,7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-24,9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24,9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Зеренді ауданының Симферополь ауылдық округінің 2025–2027 жылдарға арналған бюджеті тиісінше 21, 21-1, 21-2-қосымшаларға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36 997,5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5 824,7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261,0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30 911,8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37 429,6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-432,1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432,1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22-тармақ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Зеренді ауданының Троицк ауылдық округінің 2025–2027 жылдарға арналған бюджеті тиісінше 22, 22-1, 22-2-қосымшаларға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38 289,7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7 187,3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7,4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31 095,0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39 335,5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-1 045,8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1 045,8 мың теңге.";</w:t>
      </w:r>
    </w:p>
    <w:bookmarkStart w:name="z2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22 -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22 -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2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Р.Ғабдуллина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32-244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27-201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Ақкөл ауылдық округінің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65625,6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43957,9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43957,9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43957,9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69251,5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39462,6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39462,6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39462,6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-3625,9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32-244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27-201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3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Алексеевка кентінің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65258,4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48425,5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48425,5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48425,5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66424,5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-1166,1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32-244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27-201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3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Бұлақ ауылдық округінің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66275,9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50926,9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50926,9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50926,9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68597,6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-2321,7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32-244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27-201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3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Зеренді ауылдық округінің бюджеті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484935,0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159359,7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114674,3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114674,3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313603,0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487690,1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88776,4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88776,4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88776,4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170313,8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170313,8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-2755,1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32-244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27-201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3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Қонысбай ауылдық округінің бюджеті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66808,1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82868,2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41928,5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41928,5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41928,5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-16060,1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16060,1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32-244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27-201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3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Күсеп ауылдық округінің бюджеті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61807,8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67537,7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-5729,9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5729,9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32-244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27-201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4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Чаглинка ауылдық округінің бюджеті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75631,3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53723,3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53723,3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53723,3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80159,3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48949,8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48949,8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48949,8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32-244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27-201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</w:tbl>
    <w:bookmarkStart w:name="z4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Айдабол ауылының бюджеті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49845,0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60804,1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санитарияны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32-244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27-201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</w:tbl>
    <w:bookmarkStart w:name="z4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Бәйтерек ауылдық округінің бюджеті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-1832,8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32-244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27-201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bookmarkStart w:name="z4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Викторовка ауылдық округінің бюджеті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32-244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27-201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</w:tbl>
    <w:bookmarkStart w:name="z7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Исаковка ауылдық округінің бюджеті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36946,7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33892,7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32-244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27-201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</w:tbl>
    <w:bookmarkStart w:name="z4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Қанай би атындағы ауылдық округінің бюджеті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32-244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27-201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bookmarkStart w:name="z5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Қызылегіс ауылдық округінің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32-244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27-201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14-қосымша</w:t>
            </w:r>
          </w:p>
        </w:tc>
      </w:tr>
    </w:tbl>
    <w:bookmarkStart w:name="z5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Қызылсая ауылдық округінің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32-244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27-201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15-қосымша</w:t>
            </w:r>
          </w:p>
        </w:tc>
      </w:tr>
    </w:tbl>
    <w:bookmarkStart w:name="z5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Мәлік Ғабдуллин ауылдық округінің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56659,9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47229,9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47229,9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47229,9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65376,1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санитарияны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-8716,2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32-244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27-201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bookmarkStart w:name="z5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Ортақ ауылдық округінің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41496,2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32-244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27-201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17-қосымша</w:t>
            </w:r>
          </w:p>
        </w:tc>
      </w:tr>
    </w:tbl>
    <w:bookmarkStart w:name="z5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Приречен ауылдық округінің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27123,8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32-244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27-201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18-қосымша</w:t>
            </w:r>
          </w:p>
        </w:tc>
      </w:tr>
    </w:tbl>
    <w:bookmarkStart w:name="z6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Садовый ауылдық округінің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55248,3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35248,3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-1983,7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32-244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27-201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bookmarkStart w:name="z6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Сарыөзек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38339,5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39193,8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32-244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27-201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20-қосымша</w:t>
            </w:r>
          </w:p>
        </w:tc>
      </w:tr>
    </w:tbl>
    <w:bookmarkStart w:name="z6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Сәкен Сейфуллин атындағы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62659,8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54525,3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54525,3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54525,3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62684,7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32-244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27-201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21-қосымша</w:t>
            </w:r>
          </w:p>
        </w:tc>
      </w:tr>
    </w:tbl>
    <w:bookmarkStart w:name="z6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Симферополь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30911,8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33941,9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33941,9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33941,9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32-244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27-201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</w:tbl>
    <w:bookmarkStart w:name="z6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Троицк ауылдық округінің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-1045,8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