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2cf1d" w14:textId="272c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ауданында тұрғын үй сертификаттарының мөлшері мен оларды алушылар cанаттарының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2025 жылғы 30 маусымдағы № 31-237 шешімі. Күші жойылды - Ақмола облысы Зеренді аудандық мәслихатының 2025 жылғы 19 қыркүйектегі № 34-252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Зеренді аудандық мәслихатының 19.09.2025 </w:t>
      </w:r>
      <w:r>
        <w:rPr>
          <w:rFonts w:ascii="Times New Roman"/>
          <w:b w:val="false"/>
          <w:i w:val="false"/>
          <w:color w:val="ff0000"/>
          <w:sz w:val="28"/>
        </w:rPr>
        <w:t>№ 34-252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14-1-бабының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2019 жылғы 20 маусымдағы № 417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тұрғын үй сертификаттарын беру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18883 тіркелген) сәйкес, Зеренді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Зеренді ауданында тұрғын үй сертификаттарының мөлшері мен оларды алушылар cанаттарының тізбесі осы шешімнің қосымшасына сәйкес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Р.Ғабдуллина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ауданында тұрғын үй сертификаттарының мөлшері мен оларды алушылар санаттарының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Тұрғын үй сертификатының мөлшері: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1 500 000 (бір миллион бес жүз мың) теңге әлеуметтік көмек ретінде.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Зеренді ауданында тұрғын үй сертификаттарының мөлшері мен оларды алушылар санаттарының тізбесі: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мүгедектігі бар балалары бар немесе оларды тәрбиелеп отырған отбасылар;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"Алтын алқа", "Күміс алқа" алқаларымен наградталған немесе бұрын "Батыр ана" атағын алған, сондай-ақ I және II дәрежелі "Ана даңқы" ордендерімен наградталған көпбалалы аналар, көпбалалы отбасылар;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бірінші және екінші топтардағы мүгедектігі бар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кәмелетке толғанға дейін ата-аналарынан айырылған жиырма тоғыз жасқа толмаған жетім балалар мен ата-анасының қамқорлығынсыз қалған балалар жатады. Мұндай адамдардың жасы әскери қызметке шақырылған кезде мерзімді әскери қызметтен өту мерзіміне ұзартылады.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