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fbc07" w14:textId="3dfbc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Зеренді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Зеренді аудандық мәслихатының 2025 жылғы 30 маусымдағы № 31-235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Зеренді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Зеренді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қолдаңысқа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Р.Ғабдуллина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Зеренді аудандық мәслихаты</w:t>
            </w:r>
            <w:r>
              <w:br/>
            </w:r>
            <w:r>
              <w:rPr>
                <w:rFonts w:ascii="Times New Roman"/>
                <w:b w:val="false"/>
                <w:i w:val="false"/>
                <w:color w:val="000000"/>
                <w:sz w:val="20"/>
              </w:rPr>
              <w:t>2025 жылғы 30 маусымдағы</w:t>
            </w:r>
            <w:r>
              <w:br/>
            </w:r>
            <w:r>
              <w:rPr>
                <w:rFonts w:ascii="Times New Roman"/>
                <w:b w:val="false"/>
                <w:i w:val="false"/>
                <w:color w:val="000000"/>
                <w:sz w:val="20"/>
              </w:rPr>
              <w:t>№ 31-235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Зеренді ауданы бойынша жайылымдарды басқару және оларды пайдалану бойынша 2025-2029 жылдарға арналған Жоспар</w:t>
      </w:r>
    </w:p>
    <w:bookmarkEnd w:id="3"/>
    <w:p>
      <w:pPr>
        <w:spacing w:after="0"/>
        <w:ind w:left="0"/>
        <w:jc w:val="both"/>
      </w:pPr>
      <w:r>
        <w:rPr>
          <w:rFonts w:ascii="Times New Roman"/>
          <w:b w:val="false"/>
          <w:i w:val="false"/>
          <w:color w:val="000000"/>
          <w:sz w:val="28"/>
        </w:rPr>
        <w:t xml:space="preserve">
      1. Зеренді ауданы бойынша 2025-2029 жылдарға арналған жайылымдарды басқару және оларды пайдалану жөніндегі Осы жоспар (бұдан әрі-жоспар) "Жайылымдар туралы"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(бұдан әрі-Заң) және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сәйкес әзірленді.</w:t>
      </w:r>
    </w:p>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төзу процестерін болдырмау мақсатында қабылданады.</w:t>
      </w:r>
    </w:p>
    <w:p>
      <w:pPr>
        <w:spacing w:after="0"/>
        <w:ind w:left="0"/>
        <w:jc w:val="both"/>
      </w:pPr>
      <w:r>
        <w:rPr>
          <w:rFonts w:ascii="Times New Roman"/>
          <w:b w:val="false"/>
          <w:i w:val="false"/>
          <w:color w:val="000000"/>
          <w:sz w:val="28"/>
        </w:rPr>
        <w:t>
      3. Жоспарды әзірлеу кезінде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және ауыл шаруашылығы жануарларын айдауға арналған сервитуттар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олардың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шалғайдағы жайылымдарда жаюға арналған ауыл шаруашылығы жануарлары басының саны туралы мәліметтер;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ұсынылатын жайылым айналымының схемалары.</w:t>
      </w:r>
    </w:p>
    <w:p>
      <w:pPr>
        <w:spacing w:after="0"/>
        <w:ind w:left="0"/>
        <w:jc w:val="both"/>
      </w:pPr>
      <w:r>
        <w:rPr>
          <w:rFonts w:ascii="Times New Roman"/>
          <w:b w:val="false"/>
          <w:i w:val="false"/>
          <w:color w:val="000000"/>
          <w:sz w:val="28"/>
        </w:rPr>
        <w:t>
      4. Жоспар мыналарды қамтиды:</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8-қосымшаға</w:t>
      </w:r>
      <w:r>
        <w:rPr>
          <w:rFonts w:ascii="Times New Roman"/>
          <w:b w:val="false"/>
          <w:i w:val="false"/>
          <w:color w:val="000000"/>
          <w:sz w:val="28"/>
        </w:rPr>
        <w:t xml:space="preserve"> сәйкес жер учаскесіне құқық белгілейтін және сәйкестендіру құжаттарының негізінде олардың меншік иелері немесе жер пайдаланушылар туралы мәліметтерді көрсете отырып, жайылымдардың шекараларын, алаңдарын және түрлерін, оның ішінде шалғайдағы, маусымдық, құрғақ және мәдени жайылымдарды көрсете отырып, жер санаттары бөлінісінде жайылымдардың әкімшілік-аумақтық бірлік аумағында орналасу схемасын (картасын);</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9-қосымшаға</w:t>
      </w:r>
      <w:r>
        <w:rPr>
          <w:rFonts w:ascii="Times New Roman"/>
          <w:b w:val="false"/>
          <w:i w:val="false"/>
          <w:color w:val="000000"/>
          <w:sz w:val="28"/>
        </w:rPr>
        <w:t xml:space="preserve"> сәйкес жеке ауланың ауыл шаруашылығы жануарларын, оның ішінде қоғамдық жайылымдарды жаю бойынша халықтың мұқтажына арналған жайылымдарды белгілейтін схема (карта);</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10-қосымшаға</w:t>
      </w:r>
      <w:r>
        <w:rPr>
          <w:rFonts w:ascii="Times New Roman"/>
          <w:b w:val="false"/>
          <w:i w:val="false"/>
          <w:color w:val="000000"/>
          <w:sz w:val="28"/>
        </w:rPr>
        <w:t xml:space="preserve"> сәйкес жайылым айналымдарының ұсынылған схемаларын белгілейтін схема (карта);</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11-қосымшаға</w:t>
      </w:r>
      <w:r>
        <w:rPr>
          <w:rFonts w:ascii="Times New Roman"/>
          <w:b w:val="false"/>
          <w:i w:val="false"/>
          <w:color w:val="000000"/>
          <w:sz w:val="28"/>
        </w:rPr>
        <w:t xml:space="preserve"> сәйкес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 белгілейтін схеманы (картаны);</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12-қосымшаға</w:t>
      </w:r>
      <w:r>
        <w:rPr>
          <w:rFonts w:ascii="Times New Roman"/>
          <w:b w:val="false"/>
          <w:i w:val="false"/>
          <w:color w:val="000000"/>
          <w:sz w:val="28"/>
        </w:rPr>
        <w:t xml:space="preserve"> сәйкес жайылымды пайдаланушыларға жер пайдалануға берілуі мүмкін жайылымдарды белгілейтін схема (карта).</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13-қосымшаға</w:t>
      </w:r>
      <w:r>
        <w:rPr>
          <w:rFonts w:ascii="Times New Roman"/>
          <w:b w:val="false"/>
          <w:i w:val="false"/>
          <w:color w:val="000000"/>
          <w:sz w:val="28"/>
        </w:rPr>
        <w:t xml:space="preserve"> сәйкес жеке ауланың ауыл шаруашылығы жануарларын жаю жөніндегі халықтың мұқтажын қанағаттандыру мақсатында резервке қоюға жататын жайылымдарды белгілейтін схема (карта).</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14-қосымшаға</w:t>
      </w:r>
      <w:r>
        <w:rPr>
          <w:rFonts w:ascii="Times New Roman"/>
          <w:b w:val="false"/>
          <w:i w:val="false"/>
          <w:color w:val="000000"/>
          <w:sz w:val="28"/>
        </w:rPr>
        <w:t xml:space="preserve"> сәйкес суды тұтыну нормасына сәйкес жасалған су көздеріне (көлдерге, өзендерге, тоғандарға, қазандарға, суару немесе суландыру каналына, құбырлы немесе шахта құдықтарына) қол жеткізу схемасы.</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15-қосымшаға</w:t>
      </w:r>
      <w:r>
        <w:rPr>
          <w:rFonts w:ascii="Times New Roman"/>
          <w:b w:val="false"/>
          <w:i w:val="false"/>
          <w:color w:val="000000"/>
          <w:sz w:val="28"/>
        </w:rPr>
        <w:t xml:space="preserve"> сәйкес ауыл шаруашылығы жануарларының басын шалғайдағы жайылымдарға орналастыру схемасы;</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16-қосымшаға</w:t>
      </w:r>
      <w:r>
        <w:rPr>
          <w:rFonts w:ascii="Times New Roman"/>
          <w:b w:val="false"/>
          <w:i w:val="false"/>
          <w:color w:val="000000"/>
          <w:sz w:val="28"/>
        </w:rPr>
        <w:t xml:space="preserve"> сәйкес ауылдық округке кіретін ауылдық елді мекендер арасында жайылымдарды жобалық бөлу (қайта бөлу);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
    <w:p>
      <w:pPr>
        <w:spacing w:after="0"/>
        <w:ind w:left="0"/>
        <w:jc w:val="both"/>
      </w:pPr>
      <w:r>
        <w:rPr>
          <w:rFonts w:ascii="Times New Roman"/>
          <w:b w:val="false"/>
          <w:i w:val="false"/>
          <w:color w:val="000000"/>
          <w:sz w:val="28"/>
        </w:rPr>
        <w:t>
      Кесте 1. Жайылымдарды жер санаттары бойынша бөлу мың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шаруашылық мақсаттағы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Туполевка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6927,77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Жаманащы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би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Қостомар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Қанай би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Жамантұз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w:t>
            </w:r>
          </w:p>
          <w:p>
            <w:pPr>
              <w:spacing w:after="20"/>
              <w:ind w:left="20"/>
              <w:jc w:val="both"/>
            </w:pPr>
            <w:r>
              <w:rPr>
                <w:rFonts w:ascii="Times New Roman"/>
                <w:b w:val="false"/>
                <w:i w:val="false"/>
                <w:color w:val="000000"/>
                <w:sz w:val="20"/>
              </w:rPr>
              <w:t>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Гранитный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Дөңгілағаш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21 366,81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Биіктесін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Елікті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Уголки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Бірлестік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Жаңатілек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Серафимовка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Қойсалған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Түкті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Кеңөткел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Ақадыр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Ескенежал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Еңбекбірлік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22 939,76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485 594,8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107033,5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 емес мақсаттар.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66 365,27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36 655,55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56288,15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33 237,8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30 472,1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17 137,3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65583,2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32321,16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21 863,5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17 807,5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24 807,16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73 743,75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30 111,76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32 079,03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764 590,25</w:t>
            </w:r>
          </w:p>
        </w:tc>
      </w:tr>
    </w:tbl>
    <w:p>
      <w:pPr>
        <w:spacing w:after="0"/>
        <w:ind w:left="0"/>
        <w:jc w:val="both"/>
      </w:pPr>
      <w:r>
        <w:rPr>
          <w:rFonts w:ascii="Times New Roman"/>
          <w:b w:val="false"/>
          <w:i w:val="false"/>
          <w:color w:val="000000"/>
          <w:sz w:val="28"/>
        </w:rPr>
        <w:t>
      Кесте 2. Зеренді ауданы бойынша елді мекеннің жайылымдарын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Ақкөл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Ақкөл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Туполевка</w:t>
            </w:r>
          </w:p>
          <w:p>
            <w:pPr>
              <w:spacing w:after="20"/>
              <w:ind w:left="20"/>
              <w:jc w:val="both"/>
            </w:pPr>
            <w:r>
              <w:rPr>
                <w:rFonts w:ascii="Times New Roman"/>
                <w:b w:val="false"/>
                <w:i w:val="false"/>
                <w:color w:val="000000"/>
                <w:sz w:val="20"/>
              </w:rPr>
              <w:t>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Айдабол ауылы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w:t>
            </w:r>
          </w:p>
          <w:p>
            <w:pPr>
              <w:spacing w:after="20"/>
              <w:ind w:left="20"/>
              <w:jc w:val="both"/>
            </w:pPr>
            <w:r>
              <w:rPr>
                <w:rFonts w:ascii="Times New Roman"/>
                <w:b w:val="false"/>
                <w:i w:val="false"/>
                <w:color w:val="000000"/>
                <w:sz w:val="20"/>
              </w:rPr>
              <w:t>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Жаманащы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Викторовка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би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Исаковка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Қостомар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атындағы ауылдық округі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атындағы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Қанай би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атындағы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атындағы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атындағы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Жамантұз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ауылдық округі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Гранитный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Дөңгілағаш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Биіктесін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Қызылегіс ауылдық округі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Садовый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Садовый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Елікті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Садовый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Уголки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Сәкен Сейфуллин атындағы ауылдық округі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Бірлестік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Жаңатілек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Мәлік Ғабдуллин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Мәлік Ғабдуллин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Серафимовка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Мәлік Ғабдуллин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Қойсалған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Мәлік Ғабдуллин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Түкті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Мәлік Ғабдуллин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Дороговка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Троицкое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Кеңөткел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Чаглинка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Ақадыр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Ескенежал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Еңбекбірлік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 бойынша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82990,84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қажеттіліктерін қанағаттандыруға арналған ауыл шаруашылығы жануарларын жаю бойынша жеке аула,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гектар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атындағы ауылдық округі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ауылдық округі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Қызылегіс ауылдық округі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Сәкен Сейфуллин атындағы ауылдық округі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3. Жер учаскесіне құқық белгілейтін және сәйкестендіру құжаттарының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"Асно Кокше"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01-160-051-026</w:t>
            </w:r>
          </w:p>
          <w:p>
            <w:pPr>
              <w:spacing w:after="20"/>
              <w:ind w:left="20"/>
              <w:jc w:val="both"/>
            </w:pPr>
            <w:r>
              <w:rPr>
                <w:rFonts w:ascii="Times New Roman"/>
                <w:b w:val="false"/>
                <w:i w:val="false"/>
                <w:color w:val="000000"/>
                <w:sz w:val="20"/>
              </w:rPr>
              <w:t>
01-160-051-024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p>
            <w:pPr>
              <w:spacing w:after="20"/>
              <w:ind w:left="20"/>
              <w:jc w:val="both"/>
            </w:pPr>
            <w:r>
              <w:rPr>
                <w:rFonts w:ascii="Times New Roman"/>
                <w:b w:val="false"/>
                <w:i w:val="false"/>
                <w:color w:val="000000"/>
                <w:sz w:val="20"/>
              </w:rPr>
              <w:t>
951,6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Мирас Жер"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01-160-051-066</w:t>
            </w:r>
          </w:p>
          <w:p>
            <w:pPr>
              <w:spacing w:after="20"/>
              <w:ind w:left="20"/>
              <w:jc w:val="both"/>
            </w:pPr>
            <w:r>
              <w:rPr>
                <w:rFonts w:ascii="Times New Roman"/>
                <w:b w:val="false"/>
                <w:i w:val="false"/>
                <w:color w:val="000000"/>
                <w:sz w:val="20"/>
              </w:rPr>
              <w:t>
01-160-051-067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"Баур-Н"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01-160-051-106</w:t>
            </w:r>
          </w:p>
          <w:p>
            <w:pPr>
              <w:spacing w:after="20"/>
              <w:ind w:left="20"/>
              <w:jc w:val="both"/>
            </w:pPr>
            <w:r>
              <w:rPr>
                <w:rFonts w:ascii="Times New Roman"/>
                <w:b w:val="false"/>
                <w:i w:val="false"/>
                <w:color w:val="000000"/>
                <w:sz w:val="20"/>
              </w:rPr>
              <w:t>
01-160-051-107</w:t>
            </w:r>
          </w:p>
          <w:p>
            <w:pPr>
              <w:spacing w:after="20"/>
              <w:ind w:left="20"/>
              <w:jc w:val="both"/>
            </w:pPr>
            <w:r>
              <w:rPr>
                <w:rFonts w:ascii="Times New Roman"/>
                <w:b w:val="false"/>
                <w:i w:val="false"/>
                <w:color w:val="000000"/>
                <w:sz w:val="20"/>
              </w:rPr>
              <w:t>
01-160-051-047</w:t>
            </w:r>
          </w:p>
          <w:p>
            <w:pPr>
              <w:spacing w:after="20"/>
              <w:ind w:left="20"/>
              <w:jc w:val="both"/>
            </w:pPr>
            <w:r>
              <w:rPr>
                <w:rFonts w:ascii="Times New Roman"/>
                <w:b w:val="false"/>
                <w:i w:val="false"/>
                <w:color w:val="000000"/>
                <w:sz w:val="20"/>
              </w:rPr>
              <w:t>
01-160-051-178</w:t>
            </w:r>
          </w:p>
          <w:p>
            <w:pPr>
              <w:spacing w:after="20"/>
              <w:ind w:left="20"/>
              <w:jc w:val="both"/>
            </w:pPr>
            <w:r>
              <w:rPr>
                <w:rFonts w:ascii="Times New Roman"/>
                <w:b w:val="false"/>
                <w:i w:val="false"/>
                <w:color w:val="000000"/>
                <w:sz w:val="20"/>
              </w:rPr>
              <w:t>
01-160-051-179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Берекет-2050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01-160-051-094</w:t>
            </w:r>
          </w:p>
          <w:p>
            <w:pPr>
              <w:spacing w:after="20"/>
              <w:ind w:left="20"/>
              <w:jc w:val="both"/>
            </w:pPr>
            <w:r>
              <w:rPr>
                <w:rFonts w:ascii="Times New Roman"/>
                <w:b w:val="false"/>
                <w:i w:val="false"/>
                <w:color w:val="000000"/>
                <w:sz w:val="20"/>
              </w:rPr>
              <w:t>
01-160-051-202</w:t>
            </w:r>
          </w:p>
          <w:p>
            <w:pPr>
              <w:spacing w:after="20"/>
              <w:ind w:left="20"/>
              <w:jc w:val="both"/>
            </w:pPr>
            <w:r>
              <w:rPr>
                <w:rFonts w:ascii="Times New Roman"/>
                <w:b w:val="false"/>
                <w:i w:val="false"/>
                <w:color w:val="000000"/>
                <w:sz w:val="20"/>
              </w:rPr>
              <w:t>
01-160-051-200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54,9</w:t>
            </w:r>
          </w:p>
          <w:p>
            <w:pPr>
              <w:spacing w:after="20"/>
              <w:ind w:left="20"/>
              <w:jc w:val="both"/>
            </w:pPr>
            <w:r>
              <w:rPr>
                <w:rFonts w:ascii="Times New Roman"/>
                <w:b w:val="false"/>
                <w:i w:val="false"/>
                <w:color w:val="000000"/>
                <w:sz w:val="20"/>
              </w:rPr>
              <w:t>
22,1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"Namys group"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01-160-051-052</w:t>
            </w:r>
          </w:p>
          <w:p>
            <w:pPr>
              <w:spacing w:after="20"/>
              <w:ind w:left="20"/>
              <w:jc w:val="both"/>
            </w:pPr>
            <w:r>
              <w:rPr>
                <w:rFonts w:ascii="Times New Roman"/>
                <w:b w:val="false"/>
                <w:i w:val="false"/>
                <w:color w:val="000000"/>
                <w:sz w:val="20"/>
              </w:rPr>
              <w:t>
01-160-051-174</w:t>
            </w:r>
          </w:p>
          <w:p>
            <w:pPr>
              <w:spacing w:after="20"/>
              <w:ind w:left="20"/>
              <w:jc w:val="both"/>
            </w:pPr>
            <w:r>
              <w:rPr>
                <w:rFonts w:ascii="Times New Roman"/>
                <w:b w:val="false"/>
                <w:i w:val="false"/>
                <w:color w:val="000000"/>
                <w:sz w:val="20"/>
              </w:rPr>
              <w:t>
01-160-051-110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ӘКК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01-160-051-206</w:t>
            </w:r>
          </w:p>
          <w:p>
            <w:pPr>
              <w:spacing w:after="20"/>
              <w:ind w:left="20"/>
              <w:jc w:val="both"/>
            </w:pPr>
            <w:r>
              <w:rPr>
                <w:rFonts w:ascii="Times New Roman"/>
                <w:b w:val="false"/>
                <w:i w:val="false"/>
                <w:color w:val="000000"/>
                <w:sz w:val="20"/>
              </w:rPr>
              <w:t>
01-160-051-207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p>
            <w:pPr>
              <w:spacing w:after="20"/>
              <w:ind w:left="20"/>
              <w:jc w:val="both"/>
            </w:pPr>
            <w:r>
              <w:rPr>
                <w:rFonts w:ascii="Times New Roman"/>
                <w:b w:val="false"/>
                <w:i w:val="false"/>
                <w:color w:val="000000"/>
                <w:sz w:val="20"/>
              </w:rPr>
              <w:t>
243,0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"Номад Агро-1"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"Мерхан"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"Мясоперерабатывающий комплекс Бижан"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KZ"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"BAYTAS AGRO"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КХ Рахат Агро"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01-160-051-097</w:t>
            </w:r>
          </w:p>
          <w:p>
            <w:pPr>
              <w:spacing w:after="20"/>
              <w:ind w:left="20"/>
              <w:jc w:val="both"/>
            </w:pPr>
            <w:r>
              <w:rPr>
                <w:rFonts w:ascii="Times New Roman"/>
                <w:b w:val="false"/>
                <w:i w:val="false"/>
                <w:color w:val="000000"/>
                <w:sz w:val="20"/>
              </w:rPr>
              <w:t>
01-160-051-101</w:t>
            </w:r>
          </w:p>
          <w:p>
            <w:pPr>
              <w:spacing w:after="20"/>
              <w:ind w:left="20"/>
              <w:jc w:val="both"/>
            </w:pPr>
            <w:r>
              <w:rPr>
                <w:rFonts w:ascii="Times New Roman"/>
                <w:b w:val="false"/>
                <w:i w:val="false"/>
                <w:color w:val="000000"/>
                <w:sz w:val="20"/>
              </w:rPr>
              <w:t>
01-160-051-100</w:t>
            </w:r>
          </w:p>
          <w:p>
            <w:pPr>
              <w:spacing w:after="20"/>
              <w:ind w:left="20"/>
              <w:jc w:val="both"/>
            </w:pPr>
            <w:r>
              <w:rPr>
                <w:rFonts w:ascii="Times New Roman"/>
                <w:b w:val="false"/>
                <w:i w:val="false"/>
                <w:color w:val="000000"/>
                <w:sz w:val="20"/>
              </w:rPr>
              <w:t>
01-160-051-161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p>
            <w:pPr>
              <w:spacing w:after="20"/>
              <w:ind w:left="20"/>
              <w:jc w:val="both"/>
            </w:pPr>
            <w:r>
              <w:rPr>
                <w:rFonts w:ascii="Times New Roman"/>
                <w:b w:val="false"/>
                <w:i w:val="false"/>
                <w:color w:val="000000"/>
                <w:sz w:val="20"/>
              </w:rPr>
              <w:t>
496,8</w:t>
            </w:r>
          </w:p>
          <w:p>
            <w:pPr>
              <w:spacing w:after="20"/>
              <w:ind w:left="20"/>
              <w:jc w:val="both"/>
            </w:pPr>
            <w:r>
              <w:rPr>
                <w:rFonts w:ascii="Times New Roman"/>
                <w:b w:val="false"/>
                <w:i w:val="false"/>
                <w:color w:val="000000"/>
                <w:sz w:val="20"/>
              </w:rPr>
              <w:t>
524,1</w:t>
            </w:r>
          </w:p>
          <w:p>
            <w:pPr>
              <w:spacing w:after="20"/>
              <w:ind w:left="20"/>
              <w:jc w:val="both"/>
            </w:pPr>
            <w:r>
              <w:rPr>
                <w:rFonts w:ascii="Times New Roman"/>
                <w:b w:val="false"/>
                <w:i w:val="false"/>
                <w:color w:val="000000"/>
                <w:sz w:val="20"/>
              </w:rPr>
              <w:t>
186,4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"Айдобол Агро"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01-160-024-041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"Зеренда-Астык"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01-160-024-023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"Викторовское"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01-160-023-049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"Жолан Аgro"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01-160-024-031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Отто Оттович Ландыс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01-160-024-018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Инна Викторовна Шкурихина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01-160-024-001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Агбай Туреханович Ивахин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01-160-024-016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"Шоккарағай Дән"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01-160-018-044</w:t>
            </w:r>
          </w:p>
          <w:p>
            <w:pPr>
              <w:spacing w:after="20"/>
              <w:ind w:left="20"/>
              <w:jc w:val="both"/>
            </w:pPr>
            <w:r>
              <w:rPr>
                <w:rFonts w:ascii="Times New Roman"/>
                <w:b w:val="false"/>
                <w:i w:val="false"/>
                <w:color w:val="000000"/>
                <w:sz w:val="20"/>
              </w:rPr>
              <w:t>
01-160-018-050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1073,0</w:t>
            </w:r>
          </w:p>
          <w:p>
            <w:pPr>
              <w:spacing w:after="20"/>
              <w:ind w:left="20"/>
              <w:jc w:val="both"/>
            </w:pPr>
            <w:r>
              <w:rPr>
                <w:rFonts w:ascii="Times New Roman"/>
                <w:b w:val="false"/>
                <w:i w:val="false"/>
                <w:color w:val="000000"/>
                <w:sz w:val="20"/>
              </w:rPr>
              <w:t>
1260,0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"Даниленко" ШҚ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01-160-033-030</w:t>
            </w:r>
          </w:p>
          <w:p>
            <w:pPr>
              <w:spacing w:after="20"/>
              <w:ind w:left="20"/>
              <w:jc w:val="both"/>
            </w:pPr>
            <w:r>
              <w:rPr>
                <w:rFonts w:ascii="Times New Roman"/>
                <w:b w:val="false"/>
                <w:i w:val="false"/>
                <w:color w:val="000000"/>
                <w:sz w:val="20"/>
              </w:rPr>
              <w:t>
01-160-033-071</w:t>
            </w:r>
          </w:p>
          <w:p>
            <w:pPr>
              <w:spacing w:after="20"/>
              <w:ind w:left="20"/>
              <w:jc w:val="both"/>
            </w:pPr>
            <w:r>
              <w:rPr>
                <w:rFonts w:ascii="Times New Roman"/>
                <w:b w:val="false"/>
                <w:i w:val="false"/>
                <w:color w:val="000000"/>
                <w:sz w:val="20"/>
              </w:rPr>
              <w:t>
01-160-033-041</w:t>
            </w:r>
          </w:p>
          <w:p>
            <w:pPr>
              <w:spacing w:after="20"/>
              <w:ind w:left="20"/>
              <w:jc w:val="both"/>
            </w:pPr>
            <w:r>
              <w:rPr>
                <w:rFonts w:ascii="Times New Roman"/>
                <w:b w:val="false"/>
                <w:i w:val="false"/>
                <w:color w:val="000000"/>
                <w:sz w:val="20"/>
              </w:rPr>
              <w:t>
01-160-033-031</w:t>
            </w:r>
          </w:p>
          <w:p>
            <w:pPr>
              <w:spacing w:after="20"/>
              <w:ind w:left="20"/>
              <w:jc w:val="both"/>
            </w:pPr>
            <w:r>
              <w:rPr>
                <w:rFonts w:ascii="Times New Roman"/>
                <w:b w:val="false"/>
                <w:i w:val="false"/>
                <w:color w:val="000000"/>
                <w:sz w:val="20"/>
              </w:rPr>
              <w:t>
01-160-033-009</w:t>
            </w:r>
          </w:p>
          <w:p>
            <w:pPr>
              <w:spacing w:after="20"/>
              <w:ind w:left="20"/>
              <w:jc w:val="both"/>
            </w:pPr>
            <w:r>
              <w:rPr>
                <w:rFonts w:ascii="Times New Roman"/>
                <w:b w:val="false"/>
                <w:i w:val="false"/>
                <w:color w:val="000000"/>
                <w:sz w:val="20"/>
              </w:rPr>
              <w:t>
01-160-033-001</w:t>
            </w:r>
          </w:p>
          <w:p>
            <w:pPr>
              <w:spacing w:after="20"/>
              <w:ind w:left="20"/>
              <w:jc w:val="both"/>
            </w:pPr>
            <w:r>
              <w:rPr>
                <w:rFonts w:ascii="Times New Roman"/>
                <w:b w:val="false"/>
                <w:i w:val="false"/>
                <w:color w:val="000000"/>
                <w:sz w:val="20"/>
              </w:rPr>
              <w:t>
01-160-033-032</w:t>
            </w:r>
          </w:p>
          <w:p>
            <w:pPr>
              <w:spacing w:after="20"/>
              <w:ind w:left="20"/>
              <w:jc w:val="both"/>
            </w:pPr>
            <w:r>
              <w:rPr>
                <w:rFonts w:ascii="Times New Roman"/>
                <w:b w:val="false"/>
                <w:i w:val="false"/>
                <w:color w:val="000000"/>
                <w:sz w:val="20"/>
              </w:rPr>
              <w:t>
01-160-033-033</w:t>
            </w:r>
          </w:p>
          <w:p>
            <w:pPr>
              <w:spacing w:after="20"/>
              <w:ind w:left="20"/>
              <w:jc w:val="both"/>
            </w:pPr>
            <w:r>
              <w:rPr>
                <w:rFonts w:ascii="Times New Roman"/>
                <w:b w:val="false"/>
                <w:i w:val="false"/>
                <w:color w:val="000000"/>
                <w:sz w:val="20"/>
              </w:rPr>
              <w:t>
01-160-033-034</w:t>
            </w:r>
          </w:p>
          <w:p>
            <w:pPr>
              <w:spacing w:after="20"/>
              <w:ind w:left="20"/>
              <w:jc w:val="both"/>
            </w:pPr>
            <w:r>
              <w:rPr>
                <w:rFonts w:ascii="Times New Roman"/>
                <w:b w:val="false"/>
                <w:i w:val="false"/>
                <w:color w:val="000000"/>
                <w:sz w:val="20"/>
              </w:rPr>
              <w:t>
01-160-033-039</w:t>
            </w:r>
          </w:p>
          <w:p>
            <w:pPr>
              <w:spacing w:after="20"/>
              <w:ind w:left="20"/>
              <w:jc w:val="both"/>
            </w:pPr>
            <w:r>
              <w:rPr>
                <w:rFonts w:ascii="Times New Roman"/>
                <w:b w:val="false"/>
                <w:i w:val="false"/>
                <w:color w:val="000000"/>
                <w:sz w:val="20"/>
              </w:rPr>
              <w:t>
01-160-033-019</w:t>
            </w:r>
          </w:p>
          <w:p>
            <w:pPr>
              <w:spacing w:after="20"/>
              <w:ind w:left="20"/>
              <w:jc w:val="both"/>
            </w:pPr>
            <w:r>
              <w:rPr>
                <w:rFonts w:ascii="Times New Roman"/>
                <w:b w:val="false"/>
                <w:i w:val="false"/>
                <w:color w:val="000000"/>
                <w:sz w:val="20"/>
              </w:rPr>
              <w:t>
01-160-033-025</w:t>
            </w:r>
          </w:p>
          <w:p>
            <w:pPr>
              <w:spacing w:after="20"/>
              <w:ind w:left="20"/>
              <w:jc w:val="both"/>
            </w:pPr>
            <w:r>
              <w:rPr>
                <w:rFonts w:ascii="Times New Roman"/>
                <w:b w:val="false"/>
                <w:i w:val="false"/>
                <w:color w:val="000000"/>
                <w:sz w:val="20"/>
              </w:rPr>
              <w:t>
01-160-033-035</w:t>
            </w:r>
          </w:p>
          <w:p>
            <w:pPr>
              <w:spacing w:after="20"/>
              <w:ind w:left="20"/>
              <w:jc w:val="both"/>
            </w:pPr>
            <w:r>
              <w:rPr>
                <w:rFonts w:ascii="Times New Roman"/>
                <w:b w:val="false"/>
                <w:i w:val="false"/>
                <w:color w:val="000000"/>
                <w:sz w:val="20"/>
              </w:rPr>
              <w:t>
01-160-033-036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18,0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ШҚ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01-160-033-021</w:t>
            </w:r>
          </w:p>
          <w:p>
            <w:pPr>
              <w:spacing w:after="20"/>
              <w:ind w:left="20"/>
              <w:jc w:val="both"/>
            </w:pPr>
            <w:r>
              <w:rPr>
                <w:rFonts w:ascii="Times New Roman"/>
                <w:b w:val="false"/>
                <w:i w:val="false"/>
                <w:color w:val="000000"/>
                <w:sz w:val="20"/>
              </w:rPr>
              <w:t>
01-160-033-022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"Матасов" ШҚ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01-160-033-044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01-160-033-028</w:t>
            </w:r>
          </w:p>
          <w:p>
            <w:pPr>
              <w:spacing w:after="20"/>
              <w:ind w:left="20"/>
              <w:jc w:val="both"/>
            </w:pPr>
            <w:r>
              <w:rPr>
                <w:rFonts w:ascii="Times New Roman"/>
                <w:b w:val="false"/>
                <w:i w:val="false"/>
                <w:color w:val="000000"/>
                <w:sz w:val="20"/>
              </w:rPr>
              <w:t>
01-160-033-029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"Акжол-2011"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01-160-052-221 01-160-052-218 01-160-052-172</w:t>
            </w:r>
          </w:p>
          <w:p>
            <w:pPr>
              <w:spacing w:after="20"/>
              <w:ind w:left="20"/>
              <w:jc w:val="both"/>
            </w:pPr>
            <w:r>
              <w:rPr>
                <w:rFonts w:ascii="Times New Roman"/>
                <w:b w:val="false"/>
                <w:i w:val="false"/>
                <w:color w:val="000000"/>
                <w:sz w:val="20"/>
              </w:rPr>
              <w:t>
01-160-052-222</w:t>
            </w:r>
          </w:p>
          <w:p>
            <w:pPr>
              <w:spacing w:after="20"/>
              <w:ind w:left="20"/>
              <w:jc w:val="both"/>
            </w:pPr>
            <w:r>
              <w:rPr>
                <w:rFonts w:ascii="Times New Roman"/>
                <w:b w:val="false"/>
                <w:i w:val="false"/>
                <w:color w:val="000000"/>
                <w:sz w:val="20"/>
              </w:rPr>
              <w:t>
01-160-052-171</w:t>
            </w:r>
          </w:p>
          <w:p>
            <w:pPr>
              <w:spacing w:after="20"/>
              <w:ind w:left="20"/>
              <w:jc w:val="both"/>
            </w:pPr>
            <w:r>
              <w:rPr>
                <w:rFonts w:ascii="Times New Roman"/>
                <w:b w:val="false"/>
                <w:i w:val="false"/>
                <w:color w:val="000000"/>
                <w:sz w:val="20"/>
              </w:rPr>
              <w:t>
01-160-052-159</w:t>
            </w:r>
          </w:p>
          <w:p>
            <w:pPr>
              <w:spacing w:after="20"/>
              <w:ind w:left="20"/>
              <w:jc w:val="both"/>
            </w:pPr>
            <w:r>
              <w:rPr>
                <w:rFonts w:ascii="Times New Roman"/>
                <w:b w:val="false"/>
                <w:i w:val="false"/>
                <w:color w:val="000000"/>
                <w:sz w:val="20"/>
              </w:rPr>
              <w:t>
01-160-052-212</w:t>
            </w:r>
          </w:p>
          <w:p>
            <w:pPr>
              <w:spacing w:after="20"/>
              <w:ind w:left="20"/>
              <w:jc w:val="both"/>
            </w:pPr>
            <w:r>
              <w:rPr>
                <w:rFonts w:ascii="Times New Roman"/>
                <w:b w:val="false"/>
                <w:i w:val="false"/>
                <w:color w:val="000000"/>
                <w:sz w:val="20"/>
              </w:rPr>
              <w:t>
01-160-052-158</w:t>
            </w:r>
          </w:p>
          <w:p>
            <w:pPr>
              <w:spacing w:after="20"/>
              <w:ind w:left="20"/>
              <w:jc w:val="both"/>
            </w:pPr>
            <w:r>
              <w:rPr>
                <w:rFonts w:ascii="Times New Roman"/>
                <w:b w:val="false"/>
                <w:i w:val="false"/>
                <w:color w:val="000000"/>
                <w:sz w:val="20"/>
              </w:rPr>
              <w:t>
01-160-052-064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p>
            <w:pPr>
              <w:spacing w:after="20"/>
              <w:ind w:left="20"/>
              <w:jc w:val="both"/>
            </w:pPr>
            <w:r>
              <w:rPr>
                <w:rFonts w:ascii="Times New Roman"/>
                <w:b w:val="false"/>
                <w:i w:val="false"/>
                <w:color w:val="000000"/>
                <w:sz w:val="20"/>
              </w:rPr>
              <w:t>
493,6</w:t>
            </w:r>
          </w:p>
          <w:p>
            <w:pPr>
              <w:spacing w:after="20"/>
              <w:ind w:left="20"/>
              <w:jc w:val="both"/>
            </w:pPr>
            <w:r>
              <w:rPr>
                <w:rFonts w:ascii="Times New Roman"/>
                <w:b w:val="false"/>
                <w:i w:val="false"/>
                <w:color w:val="000000"/>
                <w:sz w:val="20"/>
              </w:rPr>
              <w:t>
110,4</w:t>
            </w:r>
          </w:p>
          <w:p>
            <w:pPr>
              <w:spacing w:after="20"/>
              <w:ind w:left="20"/>
              <w:jc w:val="both"/>
            </w:pPr>
            <w:r>
              <w:rPr>
                <w:rFonts w:ascii="Times New Roman"/>
                <w:b w:val="false"/>
                <w:i w:val="false"/>
                <w:color w:val="000000"/>
                <w:sz w:val="20"/>
              </w:rPr>
              <w:t>
71,0</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305,2</w:t>
            </w:r>
          </w:p>
          <w:p>
            <w:pPr>
              <w:spacing w:after="20"/>
              <w:ind w:left="20"/>
              <w:jc w:val="both"/>
            </w:pPr>
            <w:r>
              <w:rPr>
                <w:rFonts w:ascii="Times New Roman"/>
                <w:b w:val="false"/>
                <w:i w:val="false"/>
                <w:color w:val="000000"/>
                <w:sz w:val="20"/>
              </w:rPr>
              <w:t>
189,0</w:t>
            </w:r>
          </w:p>
          <w:p>
            <w:pPr>
              <w:spacing w:after="20"/>
              <w:ind w:left="20"/>
              <w:jc w:val="both"/>
            </w:pPr>
            <w:r>
              <w:rPr>
                <w:rFonts w:ascii="Times New Roman"/>
                <w:b w:val="false"/>
                <w:i w:val="false"/>
                <w:color w:val="000000"/>
                <w:sz w:val="20"/>
              </w:rPr>
              <w:t>
71,0</w:t>
            </w:r>
          </w:p>
          <w:p>
            <w:pPr>
              <w:spacing w:after="20"/>
              <w:ind w:left="20"/>
              <w:jc w:val="both"/>
            </w:pPr>
            <w:r>
              <w:rPr>
                <w:rFonts w:ascii="Times New Roman"/>
                <w:b w:val="false"/>
                <w:i w:val="false"/>
                <w:color w:val="000000"/>
                <w:sz w:val="20"/>
              </w:rPr>
              <w:t>
812,0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 Агро"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01-160-052-293</w:t>
            </w:r>
          </w:p>
          <w:p>
            <w:pPr>
              <w:spacing w:after="20"/>
              <w:ind w:left="20"/>
              <w:jc w:val="both"/>
            </w:pPr>
            <w:r>
              <w:rPr>
                <w:rFonts w:ascii="Times New Roman"/>
                <w:b w:val="false"/>
                <w:i w:val="false"/>
                <w:color w:val="000000"/>
                <w:sz w:val="20"/>
              </w:rPr>
              <w:t>
01-160-052-241</w:t>
            </w:r>
          </w:p>
          <w:p>
            <w:pPr>
              <w:spacing w:after="20"/>
              <w:ind w:left="20"/>
              <w:jc w:val="both"/>
            </w:pPr>
            <w:r>
              <w:rPr>
                <w:rFonts w:ascii="Times New Roman"/>
                <w:b w:val="false"/>
                <w:i w:val="false"/>
                <w:color w:val="000000"/>
                <w:sz w:val="20"/>
              </w:rPr>
              <w:t>
01-160-052-294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Еленовка Агро-2004"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01-160-052-048</w:t>
            </w:r>
          </w:p>
          <w:p>
            <w:pPr>
              <w:spacing w:after="20"/>
              <w:ind w:left="20"/>
              <w:jc w:val="both"/>
            </w:pPr>
            <w:r>
              <w:rPr>
                <w:rFonts w:ascii="Times New Roman"/>
                <w:b w:val="false"/>
                <w:i w:val="false"/>
                <w:color w:val="000000"/>
                <w:sz w:val="20"/>
              </w:rPr>
              <w:t>
01-160-052-301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p>
            <w:pPr>
              <w:spacing w:after="20"/>
              <w:ind w:left="20"/>
              <w:jc w:val="both"/>
            </w:pPr>
            <w:r>
              <w:rPr>
                <w:rFonts w:ascii="Times New Roman"/>
                <w:b w:val="false"/>
                <w:i w:val="false"/>
                <w:color w:val="000000"/>
                <w:sz w:val="20"/>
              </w:rPr>
              <w:t>
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Агро"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Жана аул"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"Жанат-2004"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01-160-052-113</w:t>
            </w:r>
          </w:p>
          <w:p>
            <w:pPr>
              <w:spacing w:after="20"/>
              <w:ind w:left="20"/>
              <w:jc w:val="both"/>
            </w:pPr>
            <w:r>
              <w:rPr>
                <w:rFonts w:ascii="Times New Roman"/>
                <w:b w:val="false"/>
                <w:i w:val="false"/>
                <w:color w:val="000000"/>
                <w:sz w:val="20"/>
              </w:rPr>
              <w:t>
01-160-052-111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p>
            <w:pPr>
              <w:spacing w:after="20"/>
              <w:ind w:left="20"/>
              <w:jc w:val="both"/>
            </w:pPr>
            <w:r>
              <w:rPr>
                <w:rFonts w:ascii="Times New Roman"/>
                <w:b w:val="false"/>
                <w:i w:val="false"/>
                <w:color w:val="000000"/>
                <w:sz w:val="20"/>
              </w:rPr>
              <w:t>
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Тобе-05"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01-160-052-190</w:t>
            </w:r>
          </w:p>
          <w:p>
            <w:pPr>
              <w:spacing w:after="20"/>
              <w:ind w:left="20"/>
              <w:jc w:val="both"/>
            </w:pPr>
            <w:r>
              <w:rPr>
                <w:rFonts w:ascii="Times New Roman"/>
                <w:b w:val="false"/>
                <w:i w:val="false"/>
                <w:color w:val="000000"/>
                <w:sz w:val="20"/>
              </w:rPr>
              <w:t>
01-160-052-069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p>
            <w:pPr>
              <w:spacing w:after="20"/>
              <w:ind w:left="20"/>
              <w:jc w:val="both"/>
            </w:pPr>
            <w:r>
              <w:rPr>
                <w:rFonts w:ascii="Times New Roman"/>
                <w:b w:val="false"/>
                <w:i w:val="false"/>
                <w:color w:val="000000"/>
                <w:sz w:val="20"/>
              </w:rPr>
              <w:t>
728,0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"Зерендинское МТС"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"Интер-терра"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01-160-052-136</w:t>
            </w:r>
          </w:p>
          <w:p>
            <w:pPr>
              <w:spacing w:after="20"/>
              <w:ind w:left="20"/>
              <w:jc w:val="both"/>
            </w:pPr>
            <w:r>
              <w:rPr>
                <w:rFonts w:ascii="Times New Roman"/>
                <w:b w:val="false"/>
                <w:i w:val="false"/>
                <w:color w:val="000000"/>
                <w:sz w:val="20"/>
              </w:rPr>
              <w:t>
01-160-052-135</w:t>
            </w:r>
          </w:p>
          <w:p>
            <w:pPr>
              <w:spacing w:after="20"/>
              <w:ind w:left="20"/>
              <w:jc w:val="both"/>
            </w:pPr>
            <w:r>
              <w:rPr>
                <w:rFonts w:ascii="Times New Roman"/>
                <w:b w:val="false"/>
                <w:i w:val="false"/>
                <w:color w:val="000000"/>
                <w:sz w:val="20"/>
              </w:rPr>
              <w:t>
01-160-052-134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p>
            <w:pPr>
              <w:spacing w:after="20"/>
              <w:ind w:left="20"/>
              <w:jc w:val="both"/>
            </w:pPr>
            <w:r>
              <w:rPr>
                <w:rFonts w:ascii="Times New Roman"/>
                <w:b w:val="false"/>
                <w:i w:val="false"/>
                <w:color w:val="000000"/>
                <w:sz w:val="20"/>
              </w:rPr>
              <w:t>
35,4</w:t>
            </w:r>
          </w:p>
          <w:p>
            <w:pPr>
              <w:spacing w:after="20"/>
              <w:ind w:left="20"/>
              <w:jc w:val="both"/>
            </w:pPr>
            <w:r>
              <w:rPr>
                <w:rFonts w:ascii="Times New Roman"/>
                <w:b w:val="false"/>
                <w:i w:val="false"/>
                <w:color w:val="000000"/>
                <w:sz w:val="20"/>
              </w:rPr>
              <w:t>
64,1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"Обама"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01-160-052-303</w:t>
            </w:r>
          </w:p>
          <w:p>
            <w:pPr>
              <w:spacing w:after="20"/>
              <w:ind w:left="20"/>
              <w:jc w:val="both"/>
            </w:pPr>
            <w:r>
              <w:rPr>
                <w:rFonts w:ascii="Times New Roman"/>
                <w:b w:val="false"/>
                <w:i w:val="false"/>
                <w:color w:val="000000"/>
                <w:sz w:val="20"/>
              </w:rPr>
              <w:t>
01-160-052-092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"Проскура"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01-160-052-132</w:t>
            </w:r>
          </w:p>
          <w:p>
            <w:pPr>
              <w:spacing w:after="20"/>
              <w:ind w:left="20"/>
              <w:jc w:val="both"/>
            </w:pPr>
            <w:r>
              <w:rPr>
                <w:rFonts w:ascii="Times New Roman"/>
                <w:b w:val="false"/>
                <w:i w:val="false"/>
                <w:color w:val="000000"/>
                <w:sz w:val="20"/>
              </w:rPr>
              <w:t>
01-160-052-049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"РЕАБВи"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01-160-052-038</w:t>
            </w:r>
          </w:p>
          <w:p>
            <w:pPr>
              <w:spacing w:after="20"/>
              <w:ind w:left="20"/>
              <w:jc w:val="both"/>
            </w:pPr>
            <w:r>
              <w:rPr>
                <w:rFonts w:ascii="Times New Roman"/>
                <w:b w:val="false"/>
                <w:i w:val="false"/>
                <w:color w:val="000000"/>
                <w:sz w:val="20"/>
              </w:rPr>
              <w:t>
01-160-052-199</w:t>
            </w:r>
          </w:p>
          <w:p>
            <w:pPr>
              <w:spacing w:after="20"/>
              <w:ind w:left="20"/>
              <w:jc w:val="both"/>
            </w:pPr>
            <w:r>
              <w:rPr>
                <w:rFonts w:ascii="Times New Roman"/>
                <w:b w:val="false"/>
                <w:i w:val="false"/>
                <w:color w:val="000000"/>
                <w:sz w:val="20"/>
              </w:rPr>
              <w:t>
01-160-052-043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"СЖК Компаниясы"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01-160-052-247</w:t>
            </w:r>
          </w:p>
          <w:p>
            <w:pPr>
              <w:spacing w:after="20"/>
              <w:ind w:left="20"/>
              <w:jc w:val="both"/>
            </w:pPr>
            <w:r>
              <w:rPr>
                <w:rFonts w:ascii="Times New Roman"/>
                <w:b w:val="false"/>
                <w:i w:val="false"/>
                <w:color w:val="000000"/>
                <w:sz w:val="20"/>
              </w:rPr>
              <w:t>
01-160-052-307</w:t>
            </w:r>
          </w:p>
          <w:p>
            <w:pPr>
              <w:spacing w:after="20"/>
              <w:ind w:left="20"/>
              <w:jc w:val="both"/>
            </w:pPr>
            <w:r>
              <w:rPr>
                <w:rFonts w:ascii="Times New Roman"/>
                <w:b w:val="false"/>
                <w:i w:val="false"/>
                <w:color w:val="000000"/>
                <w:sz w:val="20"/>
              </w:rPr>
              <w:t>
01-160-052-308</w:t>
            </w:r>
          </w:p>
          <w:p>
            <w:pPr>
              <w:spacing w:after="20"/>
              <w:ind w:left="20"/>
              <w:jc w:val="both"/>
            </w:pPr>
            <w:r>
              <w:rPr>
                <w:rFonts w:ascii="Times New Roman"/>
                <w:b w:val="false"/>
                <w:i w:val="false"/>
                <w:color w:val="000000"/>
                <w:sz w:val="20"/>
              </w:rPr>
              <w:t>
01-160-052-140</w:t>
            </w:r>
          </w:p>
          <w:p>
            <w:pPr>
              <w:spacing w:after="20"/>
              <w:ind w:left="20"/>
              <w:jc w:val="both"/>
            </w:pPr>
            <w:r>
              <w:rPr>
                <w:rFonts w:ascii="Times New Roman"/>
                <w:b w:val="false"/>
                <w:i w:val="false"/>
                <w:color w:val="000000"/>
                <w:sz w:val="20"/>
              </w:rPr>
              <w:t>
01-160-052-139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133,0</w:t>
            </w:r>
          </w:p>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Аида"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01-160-052-081</w:t>
            </w:r>
          </w:p>
          <w:p>
            <w:pPr>
              <w:spacing w:after="20"/>
              <w:ind w:left="20"/>
              <w:jc w:val="both"/>
            </w:pPr>
            <w:r>
              <w:rPr>
                <w:rFonts w:ascii="Times New Roman"/>
                <w:b w:val="false"/>
                <w:i w:val="false"/>
                <w:color w:val="000000"/>
                <w:sz w:val="20"/>
              </w:rPr>
              <w:t>
01-160-052-122</w:t>
            </w:r>
          </w:p>
          <w:p>
            <w:pPr>
              <w:spacing w:after="20"/>
              <w:ind w:left="20"/>
              <w:jc w:val="both"/>
            </w:pPr>
            <w:r>
              <w:rPr>
                <w:rFonts w:ascii="Times New Roman"/>
                <w:b w:val="false"/>
                <w:i w:val="false"/>
                <w:color w:val="000000"/>
                <w:sz w:val="20"/>
              </w:rPr>
              <w:t>
01-160-052-080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ВиАл"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01-160-052-124</w:t>
            </w:r>
          </w:p>
          <w:p>
            <w:pPr>
              <w:spacing w:after="20"/>
              <w:ind w:left="20"/>
              <w:jc w:val="both"/>
            </w:pPr>
            <w:r>
              <w:rPr>
                <w:rFonts w:ascii="Times New Roman"/>
                <w:b w:val="false"/>
                <w:i w:val="false"/>
                <w:color w:val="000000"/>
                <w:sz w:val="20"/>
              </w:rPr>
              <w:t>
01-160-052-286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149,0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"Viktorovskoe GCK"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01-160-023-062</w:t>
            </w:r>
          </w:p>
          <w:p>
            <w:pPr>
              <w:spacing w:after="20"/>
              <w:ind w:left="20"/>
              <w:jc w:val="both"/>
            </w:pPr>
            <w:r>
              <w:rPr>
                <w:rFonts w:ascii="Times New Roman"/>
                <w:b w:val="false"/>
                <w:i w:val="false"/>
                <w:color w:val="000000"/>
                <w:sz w:val="20"/>
              </w:rPr>
              <w:t>
01-160-023-014</w:t>
            </w:r>
          </w:p>
          <w:p>
            <w:pPr>
              <w:spacing w:after="20"/>
              <w:ind w:left="20"/>
              <w:jc w:val="both"/>
            </w:pPr>
            <w:r>
              <w:rPr>
                <w:rFonts w:ascii="Times New Roman"/>
                <w:b w:val="false"/>
                <w:i w:val="false"/>
                <w:color w:val="000000"/>
                <w:sz w:val="20"/>
              </w:rPr>
              <w:t>
01-160-023-013</w:t>
            </w:r>
          </w:p>
          <w:p>
            <w:pPr>
              <w:spacing w:after="20"/>
              <w:ind w:left="20"/>
              <w:jc w:val="both"/>
            </w:pPr>
            <w:r>
              <w:rPr>
                <w:rFonts w:ascii="Times New Roman"/>
                <w:b w:val="false"/>
                <w:i w:val="false"/>
                <w:color w:val="000000"/>
                <w:sz w:val="20"/>
              </w:rPr>
              <w:t>
01-160-023-060</w:t>
            </w:r>
          </w:p>
          <w:p>
            <w:pPr>
              <w:spacing w:after="20"/>
              <w:ind w:left="20"/>
              <w:jc w:val="both"/>
            </w:pPr>
            <w:r>
              <w:rPr>
                <w:rFonts w:ascii="Times New Roman"/>
                <w:b w:val="false"/>
                <w:i w:val="false"/>
                <w:color w:val="000000"/>
                <w:sz w:val="20"/>
              </w:rPr>
              <w:t>
01-160-023-061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1772.0</w:t>
            </w:r>
          </w:p>
          <w:p>
            <w:pPr>
              <w:spacing w:after="20"/>
              <w:ind w:left="20"/>
              <w:jc w:val="both"/>
            </w:pPr>
            <w:r>
              <w:rPr>
                <w:rFonts w:ascii="Times New Roman"/>
                <w:b w:val="false"/>
                <w:i w:val="false"/>
                <w:color w:val="000000"/>
                <w:sz w:val="20"/>
              </w:rPr>
              <w:t>
123.7</w:t>
            </w:r>
          </w:p>
          <w:p>
            <w:pPr>
              <w:spacing w:after="20"/>
              <w:ind w:left="20"/>
              <w:jc w:val="both"/>
            </w:pPr>
            <w:r>
              <w:rPr>
                <w:rFonts w:ascii="Times New Roman"/>
                <w:b w:val="false"/>
                <w:i w:val="false"/>
                <w:color w:val="000000"/>
                <w:sz w:val="20"/>
              </w:rPr>
              <w:t>
1225.0</w:t>
            </w:r>
          </w:p>
          <w:p>
            <w:pPr>
              <w:spacing w:after="20"/>
              <w:ind w:left="20"/>
              <w:jc w:val="both"/>
            </w:pPr>
            <w:r>
              <w:rPr>
                <w:rFonts w:ascii="Times New Roman"/>
                <w:b w:val="false"/>
                <w:i w:val="false"/>
                <w:color w:val="000000"/>
                <w:sz w:val="20"/>
              </w:rPr>
              <w:t>
1188.0</w:t>
            </w:r>
          </w:p>
          <w:p>
            <w:pPr>
              <w:spacing w:after="20"/>
              <w:ind w:left="20"/>
              <w:jc w:val="both"/>
            </w:pPr>
            <w:r>
              <w:rPr>
                <w:rFonts w:ascii="Times New Roman"/>
                <w:b w:val="false"/>
                <w:i w:val="false"/>
                <w:color w:val="000000"/>
                <w:sz w:val="20"/>
              </w:rPr>
              <w:t>
1180.0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"Викторовское"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01-160-023-053</w:t>
            </w:r>
          </w:p>
          <w:p>
            <w:pPr>
              <w:spacing w:after="20"/>
              <w:ind w:left="20"/>
              <w:jc w:val="both"/>
            </w:pPr>
            <w:r>
              <w:rPr>
                <w:rFonts w:ascii="Times New Roman"/>
                <w:b w:val="false"/>
                <w:i w:val="false"/>
                <w:color w:val="000000"/>
                <w:sz w:val="20"/>
              </w:rPr>
              <w:t>
01-160-023-030</w:t>
            </w:r>
          </w:p>
          <w:p>
            <w:pPr>
              <w:spacing w:after="20"/>
              <w:ind w:left="20"/>
              <w:jc w:val="both"/>
            </w:pPr>
            <w:r>
              <w:rPr>
                <w:rFonts w:ascii="Times New Roman"/>
                <w:b w:val="false"/>
                <w:i w:val="false"/>
                <w:color w:val="000000"/>
                <w:sz w:val="20"/>
              </w:rPr>
              <w:t>
01-160-023-050</w:t>
            </w:r>
          </w:p>
          <w:p>
            <w:pPr>
              <w:spacing w:after="20"/>
              <w:ind w:left="20"/>
              <w:jc w:val="both"/>
            </w:pPr>
            <w:r>
              <w:rPr>
                <w:rFonts w:ascii="Times New Roman"/>
                <w:b w:val="false"/>
                <w:i w:val="false"/>
                <w:color w:val="000000"/>
                <w:sz w:val="20"/>
              </w:rPr>
              <w:t>
01-160-023-020</w:t>
            </w:r>
          </w:p>
          <w:p>
            <w:pPr>
              <w:spacing w:after="20"/>
              <w:ind w:left="20"/>
              <w:jc w:val="both"/>
            </w:pPr>
            <w:r>
              <w:rPr>
                <w:rFonts w:ascii="Times New Roman"/>
                <w:b w:val="false"/>
                <w:i w:val="false"/>
                <w:color w:val="000000"/>
                <w:sz w:val="20"/>
              </w:rPr>
              <w:t>
01-160-023-052</w:t>
            </w:r>
          </w:p>
          <w:p>
            <w:pPr>
              <w:spacing w:after="20"/>
              <w:ind w:left="20"/>
              <w:jc w:val="both"/>
            </w:pPr>
            <w:r>
              <w:rPr>
                <w:rFonts w:ascii="Times New Roman"/>
                <w:b w:val="false"/>
                <w:i w:val="false"/>
                <w:color w:val="000000"/>
                <w:sz w:val="20"/>
              </w:rPr>
              <w:t>
01-160-023-051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p>
            <w:pPr>
              <w:spacing w:after="20"/>
              <w:ind w:left="20"/>
              <w:jc w:val="both"/>
            </w:pPr>
            <w:r>
              <w:rPr>
                <w:rFonts w:ascii="Times New Roman"/>
                <w:b w:val="false"/>
                <w:i w:val="false"/>
                <w:color w:val="000000"/>
                <w:sz w:val="20"/>
              </w:rPr>
              <w:t>
98,4</w:t>
            </w:r>
          </w:p>
          <w:p>
            <w:pPr>
              <w:spacing w:after="20"/>
              <w:ind w:left="20"/>
              <w:jc w:val="both"/>
            </w:pPr>
            <w:r>
              <w:rPr>
                <w:rFonts w:ascii="Times New Roman"/>
                <w:b w:val="false"/>
                <w:i w:val="false"/>
                <w:color w:val="000000"/>
                <w:sz w:val="20"/>
              </w:rPr>
              <w:t>
155,7</w:t>
            </w:r>
          </w:p>
          <w:p>
            <w:pPr>
              <w:spacing w:after="20"/>
              <w:ind w:left="20"/>
              <w:jc w:val="both"/>
            </w:pPr>
            <w:r>
              <w:rPr>
                <w:rFonts w:ascii="Times New Roman"/>
                <w:b w:val="false"/>
                <w:i w:val="false"/>
                <w:color w:val="000000"/>
                <w:sz w:val="20"/>
              </w:rPr>
              <w:t>
242,7</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и К"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01-160-023-063</w:t>
            </w:r>
          </w:p>
          <w:p>
            <w:pPr>
              <w:spacing w:after="20"/>
              <w:ind w:left="20"/>
              <w:jc w:val="both"/>
            </w:pPr>
            <w:r>
              <w:rPr>
                <w:rFonts w:ascii="Times New Roman"/>
                <w:b w:val="false"/>
                <w:i w:val="false"/>
                <w:color w:val="000000"/>
                <w:sz w:val="20"/>
              </w:rPr>
              <w:t>
01-160-023-064</w:t>
            </w:r>
          </w:p>
          <w:p>
            <w:pPr>
              <w:spacing w:after="20"/>
              <w:ind w:left="20"/>
              <w:jc w:val="both"/>
            </w:pPr>
            <w:r>
              <w:rPr>
                <w:rFonts w:ascii="Times New Roman"/>
                <w:b w:val="false"/>
                <w:i w:val="false"/>
                <w:color w:val="000000"/>
                <w:sz w:val="20"/>
              </w:rPr>
              <w:t>
01-160-023-065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17,2</w:t>
            </w:r>
          </w:p>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01-160-023-033</w:t>
            </w:r>
          </w:p>
          <w:p>
            <w:pPr>
              <w:spacing w:after="20"/>
              <w:ind w:left="20"/>
              <w:jc w:val="both"/>
            </w:pPr>
            <w:r>
              <w:rPr>
                <w:rFonts w:ascii="Times New Roman"/>
                <w:b w:val="false"/>
                <w:i w:val="false"/>
                <w:color w:val="000000"/>
                <w:sz w:val="20"/>
              </w:rPr>
              <w:t>
01-160-023-032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"МТЖ"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01-160-023-058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"ORION"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01-160-025-003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 Астык Инвест"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01-160-025-011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Ар 2020"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"Колос-2014"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01-160-021-028</w:t>
            </w:r>
          </w:p>
          <w:p>
            <w:pPr>
              <w:spacing w:after="20"/>
              <w:ind w:left="20"/>
              <w:jc w:val="both"/>
            </w:pPr>
            <w:r>
              <w:rPr>
                <w:rFonts w:ascii="Times New Roman"/>
                <w:b w:val="false"/>
                <w:i w:val="false"/>
                <w:color w:val="000000"/>
                <w:sz w:val="20"/>
              </w:rPr>
              <w:t>
01-160-021-113</w:t>
            </w:r>
          </w:p>
          <w:p>
            <w:pPr>
              <w:spacing w:after="20"/>
              <w:ind w:left="20"/>
              <w:jc w:val="both"/>
            </w:pPr>
            <w:r>
              <w:rPr>
                <w:rFonts w:ascii="Times New Roman"/>
                <w:b w:val="false"/>
                <w:i w:val="false"/>
                <w:color w:val="000000"/>
                <w:sz w:val="20"/>
              </w:rPr>
              <w:t>
01-160-021-077</w:t>
            </w:r>
          </w:p>
          <w:p>
            <w:pPr>
              <w:spacing w:after="20"/>
              <w:ind w:left="20"/>
              <w:jc w:val="both"/>
            </w:pPr>
            <w:r>
              <w:rPr>
                <w:rFonts w:ascii="Times New Roman"/>
                <w:b w:val="false"/>
                <w:i w:val="false"/>
                <w:color w:val="000000"/>
                <w:sz w:val="20"/>
              </w:rPr>
              <w:t>
01-160-021-083</w:t>
            </w:r>
          </w:p>
          <w:p>
            <w:pPr>
              <w:spacing w:after="20"/>
              <w:ind w:left="20"/>
              <w:jc w:val="both"/>
            </w:pPr>
            <w:r>
              <w:rPr>
                <w:rFonts w:ascii="Times New Roman"/>
                <w:b w:val="false"/>
                <w:i w:val="false"/>
                <w:color w:val="000000"/>
                <w:sz w:val="20"/>
              </w:rPr>
              <w:t>
01-160-021-033</w:t>
            </w:r>
          </w:p>
          <w:p>
            <w:pPr>
              <w:spacing w:after="20"/>
              <w:ind w:left="20"/>
              <w:jc w:val="both"/>
            </w:pPr>
            <w:r>
              <w:rPr>
                <w:rFonts w:ascii="Times New Roman"/>
                <w:b w:val="false"/>
                <w:i w:val="false"/>
                <w:color w:val="000000"/>
                <w:sz w:val="20"/>
              </w:rPr>
              <w:t>
01-160-021-021</w:t>
            </w:r>
          </w:p>
          <w:p>
            <w:pPr>
              <w:spacing w:after="20"/>
              <w:ind w:left="20"/>
              <w:jc w:val="both"/>
            </w:pPr>
            <w:r>
              <w:rPr>
                <w:rFonts w:ascii="Times New Roman"/>
                <w:b w:val="false"/>
                <w:i w:val="false"/>
                <w:color w:val="000000"/>
                <w:sz w:val="20"/>
              </w:rPr>
              <w:t>
01-160-021-114</w:t>
            </w:r>
          </w:p>
          <w:p>
            <w:pPr>
              <w:spacing w:after="20"/>
              <w:ind w:left="20"/>
              <w:jc w:val="both"/>
            </w:pPr>
            <w:r>
              <w:rPr>
                <w:rFonts w:ascii="Times New Roman"/>
                <w:b w:val="false"/>
                <w:i w:val="false"/>
                <w:color w:val="000000"/>
                <w:sz w:val="20"/>
              </w:rPr>
              <w:t>
01-160-021-115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133,8</w:t>
            </w:r>
          </w:p>
          <w:p>
            <w:pPr>
              <w:spacing w:after="20"/>
              <w:ind w:left="20"/>
              <w:jc w:val="both"/>
            </w:pPr>
            <w:r>
              <w:rPr>
                <w:rFonts w:ascii="Times New Roman"/>
                <w:b w:val="false"/>
                <w:i w:val="false"/>
                <w:color w:val="000000"/>
                <w:sz w:val="20"/>
              </w:rPr>
              <w:t>
210,0</w:t>
            </w:r>
          </w:p>
          <w:p>
            <w:pPr>
              <w:spacing w:after="20"/>
              <w:ind w:left="20"/>
              <w:jc w:val="both"/>
            </w:pPr>
            <w:r>
              <w:rPr>
                <w:rFonts w:ascii="Times New Roman"/>
                <w:b w:val="false"/>
                <w:i w:val="false"/>
                <w:color w:val="000000"/>
                <w:sz w:val="20"/>
              </w:rPr>
              <w:t>
32,4</w:t>
            </w:r>
          </w:p>
          <w:p>
            <w:pPr>
              <w:spacing w:after="20"/>
              <w:ind w:left="20"/>
              <w:jc w:val="both"/>
            </w:pPr>
            <w:r>
              <w:rPr>
                <w:rFonts w:ascii="Times New Roman"/>
                <w:b w:val="false"/>
                <w:i w:val="false"/>
                <w:color w:val="000000"/>
                <w:sz w:val="20"/>
              </w:rPr>
              <w:t>
353,5</w:t>
            </w:r>
          </w:p>
          <w:p>
            <w:pPr>
              <w:spacing w:after="20"/>
              <w:ind w:left="20"/>
              <w:jc w:val="both"/>
            </w:pPr>
            <w:r>
              <w:rPr>
                <w:rFonts w:ascii="Times New Roman"/>
                <w:b w:val="false"/>
                <w:i w:val="false"/>
                <w:color w:val="000000"/>
                <w:sz w:val="20"/>
              </w:rPr>
              <w:t>
77,2</w:t>
            </w:r>
          </w:p>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Астык 2030"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01-160-021-080</w:t>
            </w:r>
          </w:p>
          <w:p>
            <w:pPr>
              <w:spacing w:after="20"/>
              <w:ind w:left="20"/>
              <w:jc w:val="both"/>
            </w:pPr>
            <w:r>
              <w:rPr>
                <w:rFonts w:ascii="Times New Roman"/>
                <w:b w:val="false"/>
                <w:i w:val="false"/>
                <w:color w:val="000000"/>
                <w:sz w:val="20"/>
              </w:rPr>
              <w:t>
01-160-021-140</w:t>
            </w:r>
          </w:p>
          <w:p>
            <w:pPr>
              <w:spacing w:after="20"/>
              <w:ind w:left="20"/>
              <w:jc w:val="both"/>
            </w:pPr>
            <w:r>
              <w:rPr>
                <w:rFonts w:ascii="Times New Roman"/>
                <w:b w:val="false"/>
                <w:i w:val="false"/>
                <w:color w:val="000000"/>
                <w:sz w:val="20"/>
              </w:rPr>
              <w:t>
01-160-021-084</w:t>
            </w:r>
          </w:p>
          <w:p>
            <w:pPr>
              <w:spacing w:after="20"/>
              <w:ind w:left="20"/>
              <w:jc w:val="both"/>
            </w:pPr>
            <w:r>
              <w:rPr>
                <w:rFonts w:ascii="Times New Roman"/>
                <w:b w:val="false"/>
                <w:i w:val="false"/>
                <w:color w:val="000000"/>
                <w:sz w:val="20"/>
              </w:rPr>
              <w:t>
01-160-021-082</w:t>
            </w:r>
          </w:p>
          <w:p>
            <w:pPr>
              <w:spacing w:after="20"/>
              <w:ind w:left="20"/>
              <w:jc w:val="both"/>
            </w:pPr>
            <w:r>
              <w:rPr>
                <w:rFonts w:ascii="Times New Roman"/>
                <w:b w:val="false"/>
                <w:i w:val="false"/>
                <w:color w:val="000000"/>
                <w:sz w:val="20"/>
              </w:rPr>
              <w:t>
01-160-021-141</w:t>
            </w:r>
          </w:p>
          <w:p>
            <w:pPr>
              <w:spacing w:after="20"/>
              <w:ind w:left="20"/>
              <w:jc w:val="both"/>
            </w:pPr>
            <w:r>
              <w:rPr>
                <w:rFonts w:ascii="Times New Roman"/>
                <w:b w:val="false"/>
                <w:i w:val="false"/>
                <w:color w:val="000000"/>
                <w:sz w:val="20"/>
              </w:rPr>
              <w:t>
01-160-021-142</w:t>
            </w:r>
          </w:p>
          <w:p>
            <w:pPr>
              <w:spacing w:after="20"/>
              <w:ind w:left="20"/>
              <w:jc w:val="both"/>
            </w:pPr>
            <w:r>
              <w:rPr>
                <w:rFonts w:ascii="Times New Roman"/>
                <w:b w:val="false"/>
                <w:i w:val="false"/>
                <w:color w:val="000000"/>
                <w:sz w:val="20"/>
              </w:rPr>
              <w:t>
01-160-021-134</w:t>
            </w:r>
          </w:p>
          <w:p>
            <w:pPr>
              <w:spacing w:after="20"/>
              <w:ind w:left="20"/>
              <w:jc w:val="both"/>
            </w:pPr>
            <w:r>
              <w:rPr>
                <w:rFonts w:ascii="Times New Roman"/>
                <w:b w:val="false"/>
                <w:i w:val="false"/>
                <w:color w:val="000000"/>
                <w:sz w:val="20"/>
              </w:rPr>
              <w:t>
01-160-021-135</w:t>
            </w:r>
          </w:p>
          <w:p>
            <w:pPr>
              <w:spacing w:after="20"/>
              <w:ind w:left="20"/>
              <w:jc w:val="both"/>
            </w:pPr>
            <w:r>
              <w:rPr>
                <w:rFonts w:ascii="Times New Roman"/>
                <w:b w:val="false"/>
                <w:i w:val="false"/>
                <w:color w:val="000000"/>
                <w:sz w:val="20"/>
              </w:rPr>
              <w:t>
01-160-021-167</w:t>
            </w:r>
          </w:p>
          <w:p>
            <w:pPr>
              <w:spacing w:after="20"/>
              <w:ind w:left="20"/>
              <w:jc w:val="both"/>
            </w:pPr>
            <w:r>
              <w:rPr>
                <w:rFonts w:ascii="Times New Roman"/>
                <w:b w:val="false"/>
                <w:i w:val="false"/>
                <w:color w:val="000000"/>
                <w:sz w:val="20"/>
              </w:rPr>
              <w:t>
01-160-021-112</w:t>
            </w:r>
          </w:p>
          <w:p>
            <w:pPr>
              <w:spacing w:after="20"/>
              <w:ind w:left="20"/>
              <w:jc w:val="both"/>
            </w:pPr>
            <w:r>
              <w:rPr>
                <w:rFonts w:ascii="Times New Roman"/>
                <w:b w:val="false"/>
                <w:i w:val="false"/>
                <w:color w:val="000000"/>
                <w:sz w:val="20"/>
              </w:rPr>
              <w:t>
01-160-021-078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217,5</w:t>
            </w:r>
          </w:p>
          <w:p>
            <w:pPr>
              <w:spacing w:after="20"/>
              <w:ind w:left="20"/>
              <w:jc w:val="both"/>
            </w:pPr>
            <w:r>
              <w:rPr>
                <w:rFonts w:ascii="Times New Roman"/>
                <w:b w:val="false"/>
                <w:i w:val="false"/>
                <w:color w:val="000000"/>
                <w:sz w:val="20"/>
              </w:rPr>
              <w:t>
23,9</w:t>
            </w:r>
          </w:p>
          <w:p>
            <w:pPr>
              <w:spacing w:after="20"/>
              <w:ind w:left="20"/>
              <w:jc w:val="both"/>
            </w:pPr>
            <w:r>
              <w:rPr>
                <w:rFonts w:ascii="Times New Roman"/>
                <w:b w:val="false"/>
                <w:i w:val="false"/>
                <w:color w:val="000000"/>
                <w:sz w:val="20"/>
              </w:rPr>
              <w:t>
106,8</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68,2</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447,5</w:t>
            </w:r>
          </w:p>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"АлСерАқ"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Би-1"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01-160-021-075</w:t>
            </w:r>
          </w:p>
          <w:p>
            <w:pPr>
              <w:spacing w:after="20"/>
              <w:ind w:left="20"/>
              <w:jc w:val="both"/>
            </w:pPr>
            <w:r>
              <w:rPr>
                <w:rFonts w:ascii="Times New Roman"/>
                <w:b w:val="false"/>
                <w:i w:val="false"/>
                <w:color w:val="000000"/>
                <w:sz w:val="20"/>
              </w:rPr>
              <w:t>
01-160-021-066</w:t>
            </w:r>
          </w:p>
          <w:p>
            <w:pPr>
              <w:spacing w:after="20"/>
              <w:ind w:left="20"/>
              <w:jc w:val="both"/>
            </w:pPr>
            <w:r>
              <w:rPr>
                <w:rFonts w:ascii="Times New Roman"/>
                <w:b w:val="false"/>
                <w:i w:val="false"/>
                <w:color w:val="000000"/>
                <w:sz w:val="20"/>
              </w:rPr>
              <w:t>
01-160-021-056</w:t>
            </w:r>
          </w:p>
          <w:p>
            <w:pPr>
              <w:spacing w:after="20"/>
              <w:ind w:left="20"/>
              <w:jc w:val="both"/>
            </w:pPr>
            <w:r>
              <w:rPr>
                <w:rFonts w:ascii="Times New Roman"/>
                <w:b w:val="false"/>
                <w:i w:val="false"/>
                <w:color w:val="000000"/>
                <w:sz w:val="20"/>
              </w:rPr>
              <w:t>
01-160-021-067</w:t>
            </w:r>
          </w:p>
          <w:p>
            <w:pPr>
              <w:spacing w:after="20"/>
              <w:ind w:left="20"/>
              <w:jc w:val="both"/>
            </w:pPr>
            <w:r>
              <w:rPr>
                <w:rFonts w:ascii="Times New Roman"/>
                <w:b w:val="false"/>
                <w:i w:val="false"/>
                <w:color w:val="000000"/>
                <w:sz w:val="20"/>
              </w:rPr>
              <w:t>
01-160-021-057</w:t>
            </w:r>
          </w:p>
          <w:p>
            <w:pPr>
              <w:spacing w:after="20"/>
              <w:ind w:left="20"/>
              <w:jc w:val="both"/>
            </w:pPr>
            <w:r>
              <w:rPr>
                <w:rFonts w:ascii="Times New Roman"/>
                <w:b w:val="false"/>
                <w:i w:val="false"/>
                <w:color w:val="000000"/>
                <w:sz w:val="20"/>
              </w:rPr>
              <w:t>
01-160-021-065</w:t>
            </w:r>
          </w:p>
          <w:p>
            <w:pPr>
              <w:spacing w:after="20"/>
              <w:ind w:left="20"/>
              <w:jc w:val="both"/>
            </w:pPr>
            <w:r>
              <w:rPr>
                <w:rFonts w:ascii="Times New Roman"/>
                <w:b w:val="false"/>
                <w:i w:val="false"/>
                <w:color w:val="000000"/>
                <w:sz w:val="20"/>
              </w:rPr>
              <w:t>
01-160-021-146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w:t>
            </w:r>
          </w:p>
          <w:p>
            <w:pPr>
              <w:spacing w:after="20"/>
              <w:ind w:left="20"/>
              <w:jc w:val="both"/>
            </w:pPr>
            <w:r>
              <w:rPr>
                <w:rFonts w:ascii="Times New Roman"/>
                <w:b w:val="false"/>
                <w:i w:val="false"/>
                <w:color w:val="000000"/>
                <w:sz w:val="20"/>
              </w:rPr>
              <w:t>
649,9</w:t>
            </w:r>
          </w:p>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439,2</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"Щучинский гормолзавод"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01-160-021-155</w:t>
            </w:r>
          </w:p>
          <w:p>
            <w:pPr>
              <w:spacing w:after="20"/>
              <w:ind w:left="20"/>
              <w:jc w:val="both"/>
            </w:pPr>
            <w:r>
              <w:rPr>
                <w:rFonts w:ascii="Times New Roman"/>
                <w:b w:val="false"/>
                <w:i w:val="false"/>
                <w:color w:val="000000"/>
                <w:sz w:val="20"/>
              </w:rPr>
              <w:t>
01-160-021-161</w:t>
            </w:r>
          </w:p>
          <w:p>
            <w:pPr>
              <w:spacing w:after="20"/>
              <w:ind w:left="20"/>
              <w:jc w:val="both"/>
            </w:pPr>
            <w:r>
              <w:rPr>
                <w:rFonts w:ascii="Times New Roman"/>
                <w:b w:val="false"/>
                <w:i w:val="false"/>
                <w:color w:val="000000"/>
                <w:sz w:val="20"/>
              </w:rPr>
              <w:t>
01-160-021-156</w:t>
            </w:r>
          </w:p>
          <w:p>
            <w:pPr>
              <w:spacing w:after="20"/>
              <w:ind w:left="20"/>
              <w:jc w:val="both"/>
            </w:pPr>
            <w:r>
              <w:rPr>
                <w:rFonts w:ascii="Times New Roman"/>
                <w:b w:val="false"/>
                <w:i w:val="false"/>
                <w:color w:val="000000"/>
                <w:sz w:val="20"/>
              </w:rPr>
              <w:t>
01-160-021-133</w:t>
            </w:r>
          </w:p>
          <w:p>
            <w:pPr>
              <w:spacing w:after="20"/>
              <w:ind w:left="20"/>
              <w:jc w:val="both"/>
            </w:pPr>
            <w:r>
              <w:rPr>
                <w:rFonts w:ascii="Times New Roman"/>
                <w:b w:val="false"/>
                <w:i w:val="false"/>
                <w:color w:val="000000"/>
                <w:sz w:val="20"/>
              </w:rPr>
              <w:t>
01-160-021-148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p>
            <w:pPr>
              <w:spacing w:after="20"/>
              <w:ind w:left="20"/>
              <w:jc w:val="both"/>
            </w:pPr>
            <w:r>
              <w:rPr>
                <w:rFonts w:ascii="Times New Roman"/>
                <w:b w:val="false"/>
                <w:i w:val="false"/>
                <w:color w:val="000000"/>
                <w:sz w:val="20"/>
              </w:rPr>
              <w:t>
901,8</w:t>
            </w:r>
          </w:p>
          <w:p>
            <w:pPr>
              <w:spacing w:after="20"/>
              <w:ind w:left="20"/>
              <w:jc w:val="both"/>
            </w:pPr>
            <w:r>
              <w:rPr>
                <w:rFonts w:ascii="Times New Roman"/>
                <w:b w:val="false"/>
                <w:i w:val="false"/>
                <w:color w:val="000000"/>
                <w:sz w:val="20"/>
              </w:rPr>
              <w:t>
29,0</w:t>
            </w: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"Жасканат-Жер"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01-160-021-102</w:t>
            </w:r>
          </w:p>
          <w:p>
            <w:pPr>
              <w:spacing w:after="20"/>
              <w:ind w:left="20"/>
              <w:jc w:val="both"/>
            </w:pPr>
            <w:r>
              <w:rPr>
                <w:rFonts w:ascii="Times New Roman"/>
                <w:b w:val="false"/>
                <w:i w:val="false"/>
                <w:color w:val="000000"/>
                <w:sz w:val="20"/>
              </w:rPr>
              <w:t>
01-160-021-101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"Тумалин В"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Астык-2" ЖСШ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"Unicorn crops limited" 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01-160-051-060</w:t>
            </w:r>
          </w:p>
          <w:p>
            <w:pPr>
              <w:spacing w:after="20"/>
              <w:ind w:left="20"/>
              <w:jc w:val="both"/>
            </w:pPr>
            <w:r>
              <w:rPr>
                <w:rFonts w:ascii="Times New Roman"/>
                <w:b w:val="false"/>
                <w:i w:val="false"/>
                <w:color w:val="000000"/>
                <w:sz w:val="20"/>
              </w:rPr>
              <w:t>
01-160-051-061</w:t>
            </w:r>
          </w:p>
          <w:p>
            <w:pPr>
              <w:spacing w:after="20"/>
              <w:ind w:left="20"/>
              <w:jc w:val="both"/>
            </w:pPr>
            <w:r>
              <w:rPr>
                <w:rFonts w:ascii="Times New Roman"/>
                <w:b w:val="false"/>
                <w:i w:val="false"/>
                <w:color w:val="000000"/>
                <w:sz w:val="20"/>
              </w:rPr>
              <w:t>
01-160-051-062</w:t>
            </w:r>
          </w:p>
          <w:p>
            <w:pPr>
              <w:spacing w:after="20"/>
              <w:ind w:left="20"/>
              <w:jc w:val="both"/>
            </w:pPr>
            <w:r>
              <w:rPr>
                <w:rFonts w:ascii="Times New Roman"/>
                <w:b w:val="false"/>
                <w:i w:val="false"/>
                <w:color w:val="000000"/>
                <w:sz w:val="20"/>
              </w:rPr>
              <w:t>
01-160-051-063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p>
            <w:pPr>
              <w:spacing w:after="20"/>
              <w:ind w:left="20"/>
              <w:jc w:val="both"/>
            </w:pPr>
            <w:r>
              <w:rPr>
                <w:rFonts w:ascii="Times New Roman"/>
                <w:b w:val="false"/>
                <w:i w:val="false"/>
                <w:color w:val="000000"/>
                <w:sz w:val="20"/>
              </w:rPr>
              <w:t>
132,6</w:t>
            </w:r>
          </w:p>
          <w:p>
            <w:pPr>
              <w:spacing w:after="20"/>
              <w:ind w:left="20"/>
              <w:jc w:val="both"/>
            </w:pPr>
            <w:r>
              <w:rPr>
                <w:rFonts w:ascii="Times New Roman"/>
                <w:b w:val="false"/>
                <w:i w:val="false"/>
                <w:color w:val="000000"/>
                <w:sz w:val="20"/>
              </w:rPr>
              <w:t>
77,3</w:t>
            </w:r>
          </w:p>
          <w:p>
            <w:pPr>
              <w:spacing w:after="20"/>
              <w:ind w:left="20"/>
              <w:jc w:val="both"/>
            </w:pPr>
            <w:r>
              <w:rPr>
                <w:rFonts w:ascii="Times New Roman"/>
                <w:b w:val="false"/>
                <w:i w:val="false"/>
                <w:color w:val="000000"/>
                <w:sz w:val="20"/>
              </w:rPr>
              <w:t>
311,4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"Кazgrain feeders"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"Kanai Qarabulaq"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01-160-021-062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 Виктория"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01-160-008-301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"Бокен Тау"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01-160-060-054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Агро Инвест"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01-160-060-039</w:t>
            </w:r>
          </w:p>
          <w:p>
            <w:pPr>
              <w:spacing w:after="20"/>
              <w:ind w:left="20"/>
              <w:jc w:val="both"/>
            </w:pPr>
            <w:r>
              <w:rPr>
                <w:rFonts w:ascii="Times New Roman"/>
                <w:b w:val="false"/>
                <w:i w:val="false"/>
                <w:color w:val="000000"/>
                <w:sz w:val="20"/>
              </w:rPr>
              <w:t>
01-160-060-038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Плюс"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01-160-060-002</w:t>
            </w:r>
          </w:p>
          <w:p>
            <w:pPr>
              <w:spacing w:after="20"/>
              <w:ind w:left="20"/>
              <w:jc w:val="both"/>
            </w:pPr>
            <w:r>
              <w:rPr>
                <w:rFonts w:ascii="Times New Roman"/>
                <w:b w:val="false"/>
                <w:i w:val="false"/>
                <w:color w:val="000000"/>
                <w:sz w:val="20"/>
              </w:rPr>
              <w:t>
01-160-060-007</w:t>
            </w:r>
          </w:p>
          <w:p>
            <w:pPr>
              <w:spacing w:after="20"/>
              <w:ind w:left="20"/>
              <w:jc w:val="both"/>
            </w:pPr>
            <w:r>
              <w:rPr>
                <w:rFonts w:ascii="Times New Roman"/>
                <w:b w:val="false"/>
                <w:i w:val="false"/>
                <w:color w:val="000000"/>
                <w:sz w:val="20"/>
              </w:rPr>
              <w:t>
01-160-060-042</w:t>
            </w:r>
          </w:p>
          <w:p>
            <w:pPr>
              <w:spacing w:after="20"/>
              <w:ind w:left="20"/>
              <w:jc w:val="both"/>
            </w:pPr>
            <w:r>
              <w:rPr>
                <w:rFonts w:ascii="Times New Roman"/>
                <w:b w:val="false"/>
                <w:i w:val="false"/>
                <w:color w:val="000000"/>
                <w:sz w:val="20"/>
              </w:rPr>
              <w:t>
01-160-060-043</w:t>
            </w:r>
          </w:p>
          <w:p>
            <w:pPr>
              <w:spacing w:after="20"/>
              <w:ind w:left="20"/>
              <w:jc w:val="both"/>
            </w:pPr>
            <w:r>
              <w:rPr>
                <w:rFonts w:ascii="Times New Roman"/>
                <w:b w:val="false"/>
                <w:i w:val="false"/>
                <w:color w:val="000000"/>
                <w:sz w:val="20"/>
              </w:rPr>
              <w:t>
01-160-060-046</w:t>
            </w:r>
          </w:p>
          <w:p>
            <w:pPr>
              <w:spacing w:after="20"/>
              <w:ind w:left="20"/>
              <w:jc w:val="both"/>
            </w:pPr>
            <w:r>
              <w:rPr>
                <w:rFonts w:ascii="Times New Roman"/>
                <w:b w:val="false"/>
                <w:i w:val="false"/>
                <w:color w:val="000000"/>
                <w:sz w:val="20"/>
              </w:rPr>
              <w:t>
01-160-060-047</w:t>
            </w:r>
          </w:p>
          <w:p>
            <w:pPr>
              <w:spacing w:after="20"/>
              <w:ind w:left="20"/>
              <w:jc w:val="both"/>
            </w:pPr>
            <w:r>
              <w:rPr>
                <w:rFonts w:ascii="Times New Roman"/>
                <w:b w:val="false"/>
                <w:i w:val="false"/>
                <w:color w:val="000000"/>
                <w:sz w:val="20"/>
              </w:rPr>
              <w:t>
01-160-060-048</w:t>
            </w:r>
          </w:p>
          <w:p>
            <w:pPr>
              <w:spacing w:after="20"/>
              <w:ind w:left="20"/>
              <w:jc w:val="both"/>
            </w:pPr>
            <w:r>
              <w:rPr>
                <w:rFonts w:ascii="Times New Roman"/>
                <w:b w:val="false"/>
                <w:i w:val="false"/>
                <w:color w:val="000000"/>
                <w:sz w:val="20"/>
              </w:rPr>
              <w:t>
01-160-060-056</w:t>
            </w:r>
          </w:p>
          <w:p>
            <w:pPr>
              <w:spacing w:after="20"/>
              <w:ind w:left="20"/>
              <w:jc w:val="both"/>
            </w:pPr>
            <w:r>
              <w:rPr>
                <w:rFonts w:ascii="Times New Roman"/>
                <w:b w:val="false"/>
                <w:i w:val="false"/>
                <w:color w:val="000000"/>
                <w:sz w:val="20"/>
              </w:rPr>
              <w:t>
01-160-060-058</w:t>
            </w:r>
          </w:p>
          <w:p>
            <w:pPr>
              <w:spacing w:after="20"/>
              <w:ind w:left="20"/>
              <w:jc w:val="both"/>
            </w:pPr>
            <w:r>
              <w:rPr>
                <w:rFonts w:ascii="Times New Roman"/>
                <w:b w:val="false"/>
                <w:i w:val="false"/>
                <w:color w:val="000000"/>
                <w:sz w:val="20"/>
              </w:rPr>
              <w:t>
01-160-060-059</w:t>
            </w:r>
          </w:p>
          <w:p>
            <w:pPr>
              <w:spacing w:after="20"/>
              <w:ind w:left="20"/>
              <w:jc w:val="both"/>
            </w:pPr>
            <w:r>
              <w:rPr>
                <w:rFonts w:ascii="Times New Roman"/>
                <w:b w:val="false"/>
                <w:i w:val="false"/>
                <w:color w:val="000000"/>
                <w:sz w:val="20"/>
              </w:rPr>
              <w:t>
01-160-060-060</w:t>
            </w:r>
          </w:p>
          <w:p>
            <w:pPr>
              <w:spacing w:after="20"/>
              <w:ind w:left="20"/>
              <w:jc w:val="both"/>
            </w:pPr>
            <w:r>
              <w:rPr>
                <w:rFonts w:ascii="Times New Roman"/>
                <w:b w:val="false"/>
                <w:i w:val="false"/>
                <w:color w:val="000000"/>
                <w:sz w:val="20"/>
              </w:rPr>
              <w:t>
01-160-060-061</w:t>
            </w:r>
          </w:p>
          <w:p>
            <w:pPr>
              <w:spacing w:after="20"/>
              <w:ind w:left="20"/>
              <w:jc w:val="both"/>
            </w:pPr>
            <w:r>
              <w:rPr>
                <w:rFonts w:ascii="Times New Roman"/>
                <w:b w:val="false"/>
                <w:i w:val="false"/>
                <w:color w:val="000000"/>
                <w:sz w:val="20"/>
              </w:rPr>
              <w:t>
01-160-060-062</w:t>
            </w:r>
          </w:p>
          <w:p>
            <w:pPr>
              <w:spacing w:after="20"/>
              <w:ind w:left="20"/>
              <w:jc w:val="both"/>
            </w:pPr>
            <w:r>
              <w:rPr>
                <w:rFonts w:ascii="Times New Roman"/>
                <w:b w:val="false"/>
                <w:i w:val="false"/>
                <w:color w:val="000000"/>
                <w:sz w:val="20"/>
              </w:rPr>
              <w:t>
01-160-060-063</w:t>
            </w:r>
          </w:p>
          <w:p>
            <w:pPr>
              <w:spacing w:after="20"/>
              <w:ind w:left="20"/>
              <w:jc w:val="both"/>
            </w:pPr>
            <w:r>
              <w:rPr>
                <w:rFonts w:ascii="Times New Roman"/>
                <w:b w:val="false"/>
                <w:i w:val="false"/>
                <w:color w:val="000000"/>
                <w:sz w:val="20"/>
              </w:rPr>
              <w:t>
01-160-060-066</w:t>
            </w:r>
          </w:p>
          <w:p>
            <w:pPr>
              <w:spacing w:after="20"/>
              <w:ind w:left="20"/>
              <w:jc w:val="both"/>
            </w:pPr>
            <w:r>
              <w:rPr>
                <w:rFonts w:ascii="Times New Roman"/>
                <w:b w:val="false"/>
                <w:i w:val="false"/>
                <w:color w:val="000000"/>
                <w:sz w:val="20"/>
              </w:rPr>
              <w:t>
01-160-060-067</w:t>
            </w:r>
          </w:p>
          <w:p>
            <w:pPr>
              <w:spacing w:after="20"/>
              <w:ind w:left="20"/>
              <w:jc w:val="both"/>
            </w:pPr>
            <w:r>
              <w:rPr>
                <w:rFonts w:ascii="Times New Roman"/>
                <w:b w:val="false"/>
                <w:i w:val="false"/>
                <w:color w:val="000000"/>
                <w:sz w:val="20"/>
              </w:rPr>
              <w:t>
01-160-060-068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p>
            <w:pPr>
              <w:spacing w:after="20"/>
              <w:ind w:left="20"/>
              <w:jc w:val="both"/>
            </w:pPr>
            <w:r>
              <w:rPr>
                <w:rFonts w:ascii="Times New Roman"/>
                <w:b w:val="false"/>
                <w:i w:val="false"/>
                <w:color w:val="000000"/>
                <w:sz w:val="20"/>
              </w:rPr>
              <w:t>
41,0</w:t>
            </w:r>
          </w:p>
          <w:p>
            <w:pPr>
              <w:spacing w:after="20"/>
              <w:ind w:left="20"/>
              <w:jc w:val="both"/>
            </w:pPr>
            <w:r>
              <w:rPr>
                <w:rFonts w:ascii="Times New Roman"/>
                <w:b w:val="false"/>
                <w:i w:val="false"/>
                <w:color w:val="000000"/>
                <w:sz w:val="20"/>
              </w:rPr>
              <w:t>
55,5</w:t>
            </w:r>
          </w:p>
          <w:p>
            <w:pPr>
              <w:spacing w:after="20"/>
              <w:ind w:left="20"/>
              <w:jc w:val="both"/>
            </w:pPr>
            <w:r>
              <w:rPr>
                <w:rFonts w:ascii="Times New Roman"/>
                <w:b w:val="false"/>
                <w:i w:val="false"/>
                <w:color w:val="000000"/>
                <w:sz w:val="20"/>
              </w:rPr>
              <w:t>
16,3</w:t>
            </w:r>
          </w:p>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216,4</w:t>
            </w:r>
          </w:p>
          <w:p>
            <w:pPr>
              <w:spacing w:after="20"/>
              <w:ind w:left="20"/>
              <w:jc w:val="both"/>
            </w:pPr>
            <w:r>
              <w:rPr>
                <w:rFonts w:ascii="Times New Roman"/>
                <w:b w:val="false"/>
                <w:i w:val="false"/>
                <w:color w:val="000000"/>
                <w:sz w:val="20"/>
              </w:rPr>
              <w:t>
936,4</w:t>
            </w:r>
          </w:p>
          <w:p>
            <w:pPr>
              <w:spacing w:after="20"/>
              <w:ind w:left="20"/>
              <w:jc w:val="both"/>
            </w:pPr>
            <w:r>
              <w:rPr>
                <w:rFonts w:ascii="Times New Roman"/>
                <w:b w:val="false"/>
                <w:i w:val="false"/>
                <w:color w:val="000000"/>
                <w:sz w:val="20"/>
              </w:rPr>
              <w:t>
92,0</w:t>
            </w:r>
          </w:p>
          <w:p>
            <w:pPr>
              <w:spacing w:after="20"/>
              <w:ind w:left="20"/>
              <w:jc w:val="both"/>
            </w:pPr>
            <w:r>
              <w:rPr>
                <w:rFonts w:ascii="Times New Roman"/>
                <w:b w:val="false"/>
                <w:i w:val="false"/>
                <w:color w:val="000000"/>
                <w:sz w:val="20"/>
              </w:rPr>
              <w:t>
69,0</w:t>
            </w:r>
          </w:p>
          <w:p>
            <w:pPr>
              <w:spacing w:after="20"/>
              <w:ind w:left="20"/>
              <w:jc w:val="both"/>
            </w:pPr>
            <w:r>
              <w:rPr>
                <w:rFonts w:ascii="Times New Roman"/>
                <w:b w:val="false"/>
                <w:i w:val="false"/>
                <w:color w:val="000000"/>
                <w:sz w:val="20"/>
              </w:rPr>
              <w:t>
1068,6</w:t>
            </w:r>
          </w:p>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196,0</w:t>
            </w:r>
          </w:p>
          <w:p>
            <w:pPr>
              <w:spacing w:after="20"/>
              <w:ind w:left="20"/>
              <w:jc w:val="both"/>
            </w:pPr>
            <w:r>
              <w:rPr>
                <w:rFonts w:ascii="Times New Roman"/>
                <w:b w:val="false"/>
                <w:i w:val="false"/>
                <w:color w:val="000000"/>
                <w:sz w:val="20"/>
              </w:rPr>
              <w:t>
683,4</w:t>
            </w:r>
          </w:p>
          <w:p>
            <w:pPr>
              <w:spacing w:after="20"/>
              <w:ind w:left="20"/>
              <w:jc w:val="both"/>
            </w:pPr>
            <w:r>
              <w:rPr>
                <w:rFonts w:ascii="Times New Roman"/>
                <w:b w:val="false"/>
                <w:i w:val="false"/>
                <w:color w:val="000000"/>
                <w:sz w:val="20"/>
              </w:rPr>
              <w:t>
50,4</w:t>
            </w:r>
          </w:p>
          <w:p>
            <w:pPr>
              <w:spacing w:after="20"/>
              <w:ind w:left="20"/>
              <w:jc w:val="both"/>
            </w:pPr>
            <w:r>
              <w:rPr>
                <w:rFonts w:ascii="Times New Roman"/>
                <w:b w:val="false"/>
                <w:i w:val="false"/>
                <w:color w:val="000000"/>
                <w:sz w:val="20"/>
              </w:rPr>
              <w:t>
705,9</w:t>
            </w:r>
          </w:p>
          <w:p>
            <w:pPr>
              <w:spacing w:after="20"/>
              <w:ind w:left="20"/>
              <w:jc w:val="both"/>
            </w:pPr>
            <w:r>
              <w:rPr>
                <w:rFonts w:ascii="Times New Roman"/>
                <w:b w:val="false"/>
                <w:i w:val="false"/>
                <w:color w:val="000000"/>
                <w:sz w:val="20"/>
              </w:rPr>
              <w:t>
2523,4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"Қарлы-көл"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01-160-054-234</w:t>
            </w:r>
          </w:p>
          <w:p>
            <w:pPr>
              <w:spacing w:after="20"/>
              <w:ind w:left="20"/>
              <w:jc w:val="both"/>
            </w:pPr>
            <w:r>
              <w:rPr>
                <w:rFonts w:ascii="Times New Roman"/>
                <w:b w:val="false"/>
                <w:i w:val="false"/>
                <w:color w:val="000000"/>
                <w:sz w:val="20"/>
              </w:rPr>
              <w:t>
01-160-054-272</w:t>
            </w:r>
          </w:p>
          <w:p>
            <w:pPr>
              <w:spacing w:after="20"/>
              <w:ind w:left="20"/>
              <w:jc w:val="both"/>
            </w:pPr>
            <w:r>
              <w:rPr>
                <w:rFonts w:ascii="Times New Roman"/>
                <w:b w:val="false"/>
                <w:i w:val="false"/>
                <w:color w:val="000000"/>
                <w:sz w:val="20"/>
              </w:rPr>
              <w:t>
01-160-054-236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Көкше"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01-160-054-330</w:t>
            </w:r>
          </w:p>
          <w:p>
            <w:pPr>
              <w:spacing w:after="20"/>
              <w:ind w:left="20"/>
              <w:jc w:val="both"/>
            </w:pPr>
            <w:r>
              <w:rPr>
                <w:rFonts w:ascii="Times New Roman"/>
                <w:b w:val="false"/>
                <w:i w:val="false"/>
                <w:color w:val="000000"/>
                <w:sz w:val="20"/>
              </w:rPr>
              <w:t>
01-160-054-114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"Агропромэнерго Красного Яра"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"BAYTAS AGRO"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"Namys group"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01-160-054-237</w:t>
            </w:r>
          </w:p>
          <w:p>
            <w:pPr>
              <w:spacing w:after="20"/>
              <w:ind w:left="20"/>
              <w:jc w:val="both"/>
            </w:pPr>
            <w:r>
              <w:rPr>
                <w:rFonts w:ascii="Times New Roman"/>
                <w:b w:val="false"/>
                <w:i w:val="false"/>
                <w:color w:val="000000"/>
                <w:sz w:val="20"/>
              </w:rPr>
              <w:t>
01-160-054-394</w:t>
            </w:r>
          </w:p>
          <w:p>
            <w:pPr>
              <w:spacing w:after="20"/>
              <w:ind w:left="20"/>
              <w:jc w:val="both"/>
            </w:pPr>
            <w:r>
              <w:rPr>
                <w:rFonts w:ascii="Times New Roman"/>
                <w:b w:val="false"/>
                <w:i w:val="false"/>
                <w:color w:val="000000"/>
                <w:sz w:val="20"/>
              </w:rPr>
              <w:t>
01-160-054-101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100,3</w:t>
            </w:r>
          </w:p>
          <w:p>
            <w:pPr>
              <w:spacing w:after="20"/>
              <w:ind w:left="20"/>
              <w:jc w:val="both"/>
            </w:pPr>
            <w:r>
              <w:rPr>
                <w:rFonts w:ascii="Times New Roman"/>
                <w:b w:val="false"/>
                <w:i w:val="false"/>
                <w:color w:val="000000"/>
                <w:sz w:val="20"/>
              </w:rPr>
              <w:t>
20,9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"Күміс-Көкше"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Плюс"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"Алтын-Дала 21"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01-160-054-096</w:t>
            </w:r>
          </w:p>
          <w:p>
            <w:pPr>
              <w:spacing w:after="20"/>
              <w:ind w:left="20"/>
              <w:jc w:val="both"/>
            </w:pPr>
            <w:r>
              <w:rPr>
                <w:rFonts w:ascii="Times New Roman"/>
                <w:b w:val="false"/>
                <w:i w:val="false"/>
                <w:color w:val="000000"/>
                <w:sz w:val="20"/>
              </w:rPr>
              <w:t>
01-160-054-266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p>
            <w:pPr>
              <w:spacing w:after="20"/>
              <w:ind w:left="20"/>
              <w:jc w:val="both"/>
            </w:pPr>
            <w:r>
              <w:rPr>
                <w:rFonts w:ascii="Times New Roman"/>
                <w:b w:val="false"/>
                <w:i w:val="false"/>
                <w:color w:val="000000"/>
                <w:sz w:val="20"/>
              </w:rPr>
              <w:t>
58,4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"Берекет-2050"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"АгроПромМех"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"KEREI"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"Майшеке"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01-160-054-243</w:t>
            </w:r>
          </w:p>
          <w:p>
            <w:pPr>
              <w:spacing w:after="20"/>
              <w:ind w:left="20"/>
              <w:jc w:val="both"/>
            </w:pPr>
            <w:r>
              <w:rPr>
                <w:rFonts w:ascii="Times New Roman"/>
                <w:b w:val="false"/>
                <w:i w:val="false"/>
                <w:color w:val="000000"/>
                <w:sz w:val="20"/>
              </w:rPr>
              <w:t>
01-160-054-245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"КазАгроЖер"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"Astyk-Jer 2023"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Кокше 2021"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01-160-054-398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"Умай Жер"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01-160-054-047</w:t>
            </w:r>
          </w:p>
          <w:p>
            <w:pPr>
              <w:spacing w:after="20"/>
              <w:ind w:left="20"/>
              <w:jc w:val="both"/>
            </w:pPr>
            <w:r>
              <w:rPr>
                <w:rFonts w:ascii="Times New Roman"/>
                <w:b w:val="false"/>
                <w:i w:val="false"/>
                <w:color w:val="000000"/>
                <w:sz w:val="20"/>
              </w:rPr>
              <w:t>
01-160-054-294</w:t>
            </w:r>
          </w:p>
          <w:p>
            <w:pPr>
              <w:spacing w:after="20"/>
              <w:ind w:left="20"/>
              <w:jc w:val="both"/>
            </w:pPr>
            <w:r>
              <w:rPr>
                <w:rFonts w:ascii="Times New Roman"/>
                <w:b w:val="false"/>
                <w:i w:val="false"/>
                <w:color w:val="000000"/>
                <w:sz w:val="20"/>
              </w:rPr>
              <w:t>
01-160-054-147</w:t>
            </w:r>
          </w:p>
          <w:p>
            <w:pPr>
              <w:spacing w:after="20"/>
              <w:ind w:left="20"/>
              <w:jc w:val="both"/>
            </w:pPr>
            <w:r>
              <w:rPr>
                <w:rFonts w:ascii="Times New Roman"/>
                <w:b w:val="false"/>
                <w:i w:val="false"/>
                <w:color w:val="000000"/>
                <w:sz w:val="20"/>
              </w:rPr>
              <w:t>
01-160-054-278</w:t>
            </w:r>
          </w:p>
          <w:p>
            <w:pPr>
              <w:spacing w:after="20"/>
              <w:ind w:left="20"/>
              <w:jc w:val="both"/>
            </w:pPr>
            <w:r>
              <w:rPr>
                <w:rFonts w:ascii="Times New Roman"/>
                <w:b w:val="false"/>
                <w:i w:val="false"/>
                <w:color w:val="000000"/>
                <w:sz w:val="20"/>
              </w:rPr>
              <w:t>
01-160-054-148</w:t>
            </w:r>
          </w:p>
          <w:p>
            <w:pPr>
              <w:spacing w:after="20"/>
              <w:ind w:left="20"/>
              <w:jc w:val="both"/>
            </w:pPr>
            <w:r>
              <w:rPr>
                <w:rFonts w:ascii="Times New Roman"/>
                <w:b w:val="false"/>
                <w:i w:val="false"/>
                <w:color w:val="000000"/>
                <w:sz w:val="20"/>
              </w:rPr>
              <w:t>
01-160-054-108</w:t>
            </w:r>
          </w:p>
          <w:p>
            <w:pPr>
              <w:spacing w:after="20"/>
              <w:ind w:left="20"/>
              <w:jc w:val="both"/>
            </w:pPr>
            <w:r>
              <w:rPr>
                <w:rFonts w:ascii="Times New Roman"/>
                <w:b w:val="false"/>
                <w:i w:val="false"/>
                <w:color w:val="000000"/>
                <w:sz w:val="20"/>
              </w:rPr>
              <w:t>
01-160-054-295</w:t>
            </w:r>
          </w:p>
          <w:p>
            <w:pPr>
              <w:spacing w:after="20"/>
              <w:ind w:left="20"/>
              <w:jc w:val="both"/>
            </w:pPr>
            <w:r>
              <w:rPr>
                <w:rFonts w:ascii="Times New Roman"/>
                <w:b w:val="false"/>
                <w:i w:val="false"/>
                <w:color w:val="000000"/>
                <w:sz w:val="20"/>
              </w:rPr>
              <w:t>
01-160-054-149</w:t>
            </w:r>
          </w:p>
          <w:p>
            <w:pPr>
              <w:spacing w:after="20"/>
              <w:ind w:left="20"/>
              <w:jc w:val="both"/>
            </w:pPr>
            <w:r>
              <w:rPr>
                <w:rFonts w:ascii="Times New Roman"/>
                <w:b w:val="false"/>
                <w:i w:val="false"/>
                <w:color w:val="000000"/>
                <w:sz w:val="20"/>
              </w:rPr>
              <w:t>
01-160-054-118</w:t>
            </w:r>
          </w:p>
          <w:p>
            <w:pPr>
              <w:spacing w:after="20"/>
              <w:ind w:left="20"/>
              <w:jc w:val="both"/>
            </w:pPr>
            <w:r>
              <w:rPr>
                <w:rFonts w:ascii="Times New Roman"/>
                <w:b w:val="false"/>
                <w:i w:val="false"/>
                <w:color w:val="000000"/>
                <w:sz w:val="20"/>
              </w:rPr>
              <w:t>
01-160-054-150</w:t>
            </w:r>
          </w:p>
          <w:p>
            <w:pPr>
              <w:spacing w:after="20"/>
              <w:ind w:left="20"/>
              <w:jc w:val="both"/>
            </w:pPr>
            <w:r>
              <w:rPr>
                <w:rFonts w:ascii="Times New Roman"/>
                <w:b w:val="false"/>
                <w:i w:val="false"/>
                <w:color w:val="000000"/>
                <w:sz w:val="20"/>
              </w:rPr>
              <w:t>
01-160-054-293</w:t>
            </w:r>
          </w:p>
          <w:p>
            <w:pPr>
              <w:spacing w:after="20"/>
              <w:ind w:left="20"/>
              <w:jc w:val="both"/>
            </w:pPr>
            <w:r>
              <w:rPr>
                <w:rFonts w:ascii="Times New Roman"/>
                <w:b w:val="false"/>
                <w:i w:val="false"/>
                <w:color w:val="000000"/>
                <w:sz w:val="20"/>
              </w:rPr>
              <w:t>
01-160-054-279</w:t>
            </w:r>
          </w:p>
          <w:p>
            <w:pPr>
              <w:spacing w:after="20"/>
              <w:ind w:left="20"/>
              <w:jc w:val="both"/>
            </w:pPr>
            <w:r>
              <w:rPr>
                <w:rFonts w:ascii="Times New Roman"/>
                <w:b w:val="false"/>
                <w:i w:val="false"/>
                <w:color w:val="000000"/>
                <w:sz w:val="20"/>
              </w:rPr>
              <w:t>
01-160-054-109</w:t>
            </w:r>
          </w:p>
          <w:p>
            <w:pPr>
              <w:spacing w:after="20"/>
              <w:ind w:left="20"/>
              <w:jc w:val="both"/>
            </w:pPr>
            <w:r>
              <w:rPr>
                <w:rFonts w:ascii="Times New Roman"/>
                <w:b w:val="false"/>
                <w:i w:val="false"/>
                <w:color w:val="000000"/>
                <w:sz w:val="20"/>
              </w:rPr>
              <w:t>
01-160-054-116</w:t>
            </w:r>
          </w:p>
          <w:p>
            <w:pPr>
              <w:spacing w:after="20"/>
              <w:ind w:left="20"/>
              <w:jc w:val="both"/>
            </w:pPr>
            <w:r>
              <w:rPr>
                <w:rFonts w:ascii="Times New Roman"/>
                <w:b w:val="false"/>
                <w:i w:val="false"/>
                <w:color w:val="000000"/>
                <w:sz w:val="20"/>
              </w:rPr>
              <w:t>
01-160-054-115</w:t>
            </w:r>
          </w:p>
          <w:p>
            <w:pPr>
              <w:spacing w:after="20"/>
              <w:ind w:left="20"/>
              <w:jc w:val="both"/>
            </w:pPr>
            <w:r>
              <w:rPr>
                <w:rFonts w:ascii="Times New Roman"/>
                <w:b w:val="false"/>
                <w:i w:val="false"/>
                <w:color w:val="000000"/>
                <w:sz w:val="20"/>
              </w:rPr>
              <w:t>
01-160-054-322</w:t>
            </w:r>
          </w:p>
          <w:p>
            <w:pPr>
              <w:spacing w:after="20"/>
              <w:ind w:left="20"/>
              <w:jc w:val="both"/>
            </w:pPr>
            <w:r>
              <w:rPr>
                <w:rFonts w:ascii="Times New Roman"/>
                <w:b w:val="false"/>
                <w:i w:val="false"/>
                <w:color w:val="000000"/>
                <w:sz w:val="20"/>
              </w:rPr>
              <w:t>
01-160-054-106</w:t>
            </w:r>
          </w:p>
          <w:p>
            <w:pPr>
              <w:spacing w:after="20"/>
              <w:ind w:left="20"/>
              <w:jc w:val="both"/>
            </w:pPr>
            <w:r>
              <w:rPr>
                <w:rFonts w:ascii="Times New Roman"/>
                <w:b w:val="false"/>
                <w:i w:val="false"/>
                <w:color w:val="000000"/>
                <w:sz w:val="20"/>
              </w:rPr>
              <w:t>
01-160-054-065</w:t>
            </w:r>
          </w:p>
          <w:p>
            <w:pPr>
              <w:spacing w:after="20"/>
              <w:ind w:left="20"/>
              <w:jc w:val="both"/>
            </w:pPr>
            <w:r>
              <w:rPr>
                <w:rFonts w:ascii="Times New Roman"/>
                <w:b w:val="false"/>
                <w:i w:val="false"/>
                <w:color w:val="000000"/>
                <w:sz w:val="20"/>
              </w:rPr>
              <w:t>
01-160-054-296</w:t>
            </w:r>
          </w:p>
          <w:p>
            <w:pPr>
              <w:spacing w:after="20"/>
              <w:ind w:left="20"/>
              <w:jc w:val="both"/>
            </w:pPr>
            <w:r>
              <w:rPr>
                <w:rFonts w:ascii="Times New Roman"/>
                <w:b w:val="false"/>
                <w:i w:val="false"/>
                <w:color w:val="000000"/>
                <w:sz w:val="20"/>
              </w:rPr>
              <w:t>
01-160-054-269</w:t>
            </w:r>
          </w:p>
          <w:p>
            <w:pPr>
              <w:spacing w:after="20"/>
              <w:ind w:left="20"/>
              <w:jc w:val="both"/>
            </w:pPr>
            <w:r>
              <w:rPr>
                <w:rFonts w:ascii="Times New Roman"/>
                <w:b w:val="false"/>
                <w:i w:val="false"/>
                <w:color w:val="000000"/>
                <w:sz w:val="20"/>
              </w:rPr>
              <w:t>
01-160-054-323</w:t>
            </w:r>
          </w:p>
          <w:p>
            <w:pPr>
              <w:spacing w:after="20"/>
              <w:ind w:left="20"/>
              <w:jc w:val="both"/>
            </w:pPr>
            <w:r>
              <w:rPr>
                <w:rFonts w:ascii="Times New Roman"/>
                <w:b w:val="false"/>
                <w:i w:val="false"/>
                <w:color w:val="000000"/>
                <w:sz w:val="20"/>
              </w:rPr>
              <w:t>
01-160-054-122</w:t>
            </w:r>
          </w:p>
          <w:p>
            <w:pPr>
              <w:spacing w:after="20"/>
              <w:ind w:left="20"/>
              <w:jc w:val="both"/>
            </w:pPr>
            <w:r>
              <w:rPr>
                <w:rFonts w:ascii="Times New Roman"/>
                <w:b w:val="false"/>
                <w:i w:val="false"/>
                <w:color w:val="000000"/>
                <w:sz w:val="20"/>
              </w:rPr>
              <w:t>
01-160-054-277</w:t>
            </w:r>
          </w:p>
          <w:p>
            <w:pPr>
              <w:spacing w:after="20"/>
              <w:ind w:left="20"/>
              <w:jc w:val="both"/>
            </w:pPr>
            <w:r>
              <w:rPr>
                <w:rFonts w:ascii="Times New Roman"/>
                <w:b w:val="false"/>
                <w:i w:val="false"/>
                <w:color w:val="000000"/>
                <w:sz w:val="20"/>
              </w:rPr>
              <w:t>
01-160-054-190</w:t>
            </w:r>
          </w:p>
          <w:p>
            <w:pPr>
              <w:spacing w:after="20"/>
              <w:ind w:left="20"/>
              <w:jc w:val="both"/>
            </w:pPr>
            <w:r>
              <w:rPr>
                <w:rFonts w:ascii="Times New Roman"/>
                <w:b w:val="false"/>
                <w:i w:val="false"/>
                <w:color w:val="000000"/>
                <w:sz w:val="20"/>
              </w:rPr>
              <w:t>
01-160-054-268</w:t>
            </w:r>
          </w:p>
          <w:p>
            <w:pPr>
              <w:spacing w:after="20"/>
              <w:ind w:left="20"/>
              <w:jc w:val="both"/>
            </w:pPr>
            <w:r>
              <w:rPr>
                <w:rFonts w:ascii="Times New Roman"/>
                <w:b w:val="false"/>
                <w:i w:val="false"/>
                <w:color w:val="000000"/>
                <w:sz w:val="20"/>
              </w:rPr>
              <w:t>
01-160-054-204</w:t>
            </w:r>
          </w:p>
          <w:p>
            <w:pPr>
              <w:spacing w:after="20"/>
              <w:ind w:left="20"/>
              <w:jc w:val="both"/>
            </w:pPr>
            <w:r>
              <w:rPr>
                <w:rFonts w:ascii="Times New Roman"/>
                <w:b w:val="false"/>
                <w:i w:val="false"/>
                <w:color w:val="000000"/>
                <w:sz w:val="20"/>
              </w:rPr>
              <w:t>
01-160-054-270</w:t>
            </w:r>
          </w:p>
          <w:p>
            <w:pPr>
              <w:spacing w:after="20"/>
              <w:ind w:left="20"/>
              <w:jc w:val="both"/>
            </w:pPr>
            <w:r>
              <w:rPr>
                <w:rFonts w:ascii="Times New Roman"/>
                <w:b w:val="false"/>
                <w:i w:val="false"/>
                <w:color w:val="000000"/>
                <w:sz w:val="20"/>
              </w:rPr>
              <w:t>
01-160-054-284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r>
              <w:rPr>
                <w:rFonts w:ascii="Times New Roman"/>
                <w:b w:val="false"/>
                <w:i w:val="false"/>
                <w:color w:val="000000"/>
                <w:sz w:val="20"/>
              </w:rPr>
              <w:t>
15,1</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51,3</w:t>
            </w:r>
          </w:p>
          <w:p>
            <w:pPr>
              <w:spacing w:after="20"/>
              <w:ind w:left="20"/>
              <w:jc w:val="both"/>
            </w:pPr>
            <w:r>
              <w:rPr>
                <w:rFonts w:ascii="Times New Roman"/>
                <w:b w:val="false"/>
                <w:i w:val="false"/>
                <w:color w:val="000000"/>
                <w:sz w:val="20"/>
              </w:rPr>
              <w:t>
22,2</w:t>
            </w:r>
          </w:p>
          <w:p>
            <w:pPr>
              <w:spacing w:after="20"/>
              <w:ind w:left="20"/>
              <w:jc w:val="both"/>
            </w:pPr>
            <w:r>
              <w:rPr>
                <w:rFonts w:ascii="Times New Roman"/>
                <w:b w:val="false"/>
                <w:i w:val="false"/>
                <w:color w:val="000000"/>
                <w:sz w:val="20"/>
              </w:rPr>
              <w:t>
25,4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77,6</w:t>
            </w:r>
          </w:p>
          <w:p>
            <w:pPr>
              <w:spacing w:after="20"/>
              <w:ind w:left="20"/>
              <w:jc w:val="both"/>
            </w:pPr>
            <w:r>
              <w:rPr>
                <w:rFonts w:ascii="Times New Roman"/>
                <w:b w:val="false"/>
                <w:i w:val="false"/>
                <w:color w:val="000000"/>
                <w:sz w:val="20"/>
              </w:rPr>
              <w:t>
14,1</w:t>
            </w:r>
          </w:p>
          <w:p>
            <w:pPr>
              <w:spacing w:after="20"/>
              <w:ind w:left="20"/>
              <w:jc w:val="both"/>
            </w:pPr>
            <w:r>
              <w:rPr>
                <w:rFonts w:ascii="Times New Roman"/>
                <w:b w:val="false"/>
                <w:i w:val="false"/>
                <w:color w:val="000000"/>
                <w:sz w:val="20"/>
              </w:rPr>
              <w:t>
278,3</w:t>
            </w:r>
          </w:p>
          <w:p>
            <w:pPr>
              <w:spacing w:after="20"/>
              <w:ind w:left="20"/>
              <w:jc w:val="both"/>
            </w:pPr>
            <w:r>
              <w:rPr>
                <w:rFonts w:ascii="Times New Roman"/>
                <w:b w:val="false"/>
                <w:i w:val="false"/>
                <w:color w:val="000000"/>
                <w:sz w:val="20"/>
              </w:rPr>
              <w:t>
158,7</w:t>
            </w:r>
          </w:p>
          <w:p>
            <w:pPr>
              <w:spacing w:after="20"/>
              <w:ind w:left="20"/>
              <w:jc w:val="both"/>
            </w:pPr>
            <w:r>
              <w:rPr>
                <w:rFonts w:ascii="Times New Roman"/>
                <w:b w:val="false"/>
                <w:i w:val="false"/>
                <w:color w:val="000000"/>
                <w:sz w:val="20"/>
              </w:rPr>
              <w:t>
64,9</w:t>
            </w:r>
          </w:p>
          <w:p>
            <w:pPr>
              <w:spacing w:after="20"/>
              <w:ind w:left="20"/>
              <w:jc w:val="both"/>
            </w:pPr>
            <w:r>
              <w:rPr>
                <w:rFonts w:ascii="Times New Roman"/>
                <w:b w:val="false"/>
                <w:i w:val="false"/>
                <w:color w:val="000000"/>
                <w:sz w:val="20"/>
              </w:rPr>
              <w:t>
47,1</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247,2</w:t>
            </w:r>
          </w:p>
          <w:p>
            <w:pPr>
              <w:spacing w:after="20"/>
              <w:ind w:left="20"/>
              <w:jc w:val="both"/>
            </w:pPr>
            <w:r>
              <w:rPr>
                <w:rFonts w:ascii="Times New Roman"/>
                <w:b w:val="false"/>
                <w:i w:val="false"/>
                <w:color w:val="000000"/>
                <w:sz w:val="20"/>
              </w:rPr>
              <w:t>
102,0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766,8</w:t>
            </w:r>
          </w:p>
          <w:p>
            <w:pPr>
              <w:spacing w:after="20"/>
              <w:ind w:left="20"/>
              <w:jc w:val="both"/>
            </w:pPr>
            <w:r>
              <w:rPr>
                <w:rFonts w:ascii="Times New Roman"/>
                <w:b w:val="false"/>
                <w:i w:val="false"/>
                <w:color w:val="000000"/>
                <w:sz w:val="20"/>
              </w:rPr>
              <w:t>
397,4</w:t>
            </w:r>
          </w:p>
          <w:p>
            <w:pPr>
              <w:spacing w:after="20"/>
              <w:ind w:left="20"/>
              <w:jc w:val="both"/>
            </w:pPr>
            <w:r>
              <w:rPr>
                <w:rFonts w:ascii="Times New Roman"/>
                <w:b w:val="false"/>
                <w:i w:val="false"/>
                <w:color w:val="000000"/>
                <w:sz w:val="20"/>
              </w:rPr>
              <w:t>
227,0</w:t>
            </w:r>
          </w:p>
          <w:p>
            <w:pPr>
              <w:spacing w:after="20"/>
              <w:ind w:left="20"/>
              <w:jc w:val="both"/>
            </w:pPr>
            <w:r>
              <w:rPr>
                <w:rFonts w:ascii="Times New Roman"/>
                <w:b w:val="false"/>
                <w:i w:val="false"/>
                <w:color w:val="000000"/>
                <w:sz w:val="20"/>
              </w:rPr>
              <w:t>
115,0</w:t>
            </w:r>
          </w:p>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"Агро-Люкс-Кокше"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01-160-055-235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 Dala-2019"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"RAZDOLNOE"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01-160-056-063</w:t>
            </w:r>
          </w:p>
          <w:p>
            <w:pPr>
              <w:spacing w:after="20"/>
              <w:ind w:left="20"/>
              <w:jc w:val="both"/>
            </w:pPr>
            <w:r>
              <w:rPr>
                <w:rFonts w:ascii="Times New Roman"/>
                <w:b w:val="false"/>
                <w:i w:val="false"/>
                <w:color w:val="000000"/>
                <w:sz w:val="20"/>
              </w:rPr>
              <w:t>
01-160-056-064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Ел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"Бек-АСС"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"БЕКТЕСИН АЛМАС"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01-160-056-084</w:t>
            </w:r>
          </w:p>
          <w:p>
            <w:pPr>
              <w:spacing w:after="20"/>
              <w:ind w:left="20"/>
              <w:jc w:val="both"/>
            </w:pPr>
            <w:r>
              <w:rPr>
                <w:rFonts w:ascii="Times New Roman"/>
                <w:b w:val="false"/>
                <w:i w:val="false"/>
                <w:color w:val="000000"/>
                <w:sz w:val="20"/>
              </w:rPr>
              <w:t>
01-160-056-106</w:t>
            </w:r>
          </w:p>
          <w:p>
            <w:pPr>
              <w:spacing w:after="20"/>
              <w:ind w:left="20"/>
              <w:jc w:val="both"/>
            </w:pPr>
            <w:r>
              <w:rPr>
                <w:rFonts w:ascii="Times New Roman"/>
                <w:b w:val="false"/>
                <w:i w:val="false"/>
                <w:color w:val="000000"/>
                <w:sz w:val="20"/>
              </w:rPr>
              <w:t>
01-160-056-107</w:t>
            </w:r>
          </w:p>
          <w:p>
            <w:pPr>
              <w:spacing w:after="20"/>
              <w:ind w:left="20"/>
              <w:jc w:val="both"/>
            </w:pPr>
            <w:r>
              <w:rPr>
                <w:rFonts w:ascii="Times New Roman"/>
                <w:b w:val="false"/>
                <w:i w:val="false"/>
                <w:color w:val="000000"/>
                <w:sz w:val="20"/>
              </w:rPr>
              <w:t>
01-160-056-110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359,8</w:t>
            </w:r>
          </w:p>
          <w:p>
            <w:pPr>
              <w:spacing w:after="20"/>
              <w:ind w:left="20"/>
              <w:jc w:val="both"/>
            </w:pPr>
            <w:r>
              <w:rPr>
                <w:rFonts w:ascii="Times New Roman"/>
                <w:b w:val="false"/>
                <w:i w:val="false"/>
                <w:color w:val="000000"/>
                <w:sz w:val="20"/>
              </w:rPr>
              <w:t>
58,6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"Умай Жер"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 2018"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01-160-056-079</w:t>
            </w:r>
          </w:p>
          <w:p>
            <w:pPr>
              <w:spacing w:after="20"/>
              <w:ind w:left="20"/>
              <w:jc w:val="both"/>
            </w:pPr>
            <w:r>
              <w:rPr>
                <w:rFonts w:ascii="Times New Roman"/>
                <w:b w:val="false"/>
                <w:i w:val="false"/>
                <w:color w:val="000000"/>
                <w:sz w:val="20"/>
              </w:rPr>
              <w:t>
01-160-056-094</w:t>
            </w:r>
          </w:p>
          <w:p>
            <w:pPr>
              <w:spacing w:after="20"/>
              <w:ind w:left="20"/>
              <w:jc w:val="both"/>
            </w:pPr>
            <w:r>
              <w:rPr>
                <w:rFonts w:ascii="Times New Roman"/>
                <w:b w:val="false"/>
                <w:i w:val="false"/>
                <w:color w:val="000000"/>
                <w:sz w:val="20"/>
              </w:rPr>
              <w:t>
01-160-056-102</w:t>
            </w:r>
          </w:p>
          <w:p>
            <w:pPr>
              <w:spacing w:after="20"/>
              <w:ind w:left="20"/>
              <w:jc w:val="both"/>
            </w:pPr>
            <w:r>
              <w:rPr>
                <w:rFonts w:ascii="Times New Roman"/>
                <w:b w:val="false"/>
                <w:i w:val="false"/>
                <w:color w:val="000000"/>
                <w:sz w:val="20"/>
              </w:rPr>
              <w:t>
01-160-056-093</w:t>
            </w:r>
          </w:p>
          <w:p>
            <w:pPr>
              <w:spacing w:after="20"/>
              <w:ind w:left="20"/>
              <w:jc w:val="both"/>
            </w:pPr>
            <w:r>
              <w:rPr>
                <w:rFonts w:ascii="Times New Roman"/>
                <w:b w:val="false"/>
                <w:i w:val="false"/>
                <w:color w:val="000000"/>
                <w:sz w:val="20"/>
              </w:rPr>
              <w:t>
01-160-056-075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42,4</w:t>
            </w:r>
          </w:p>
          <w:p>
            <w:pPr>
              <w:spacing w:after="20"/>
              <w:ind w:left="20"/>
              <w:jc w:val="both"/>
            </w:pPr>
            <w:r>
              <w:rPr>
                <w:rFonts w:ascii="Times New Roman"/>
                <w:b w:val="false"/>
                <w:i w:val="false"/>
                <w:color w:val="000000"/>
                <w:sz w:val="20"/>
              </w:rPr>
              <w:t>
21,5</w:t>
            </w:r>
          </w:p>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2050"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01-160-056-057</w:t>
            </w:r>
          </w:p>
          <w:p>
            <w:pPr>
              <w:spacing w:after="20"/>
              <w:ind w:left="20"/>
              <w:jc w:val="both"/>
            </w:pPr>
            <w:r>
              <w:rPr>
                <w:rFonts w:ascii="Times New Roman"/>
                <w:b w:val="false"/>
                <w:i w:val="false"/>
                <w:color w:val="000000"/>
                <w:sz w:val="20"/>
              </w:rPr>
              <w:t>
01-160-056-067</w:t>
            </w:r>
          </w:p>
          <w:p>
            <w:pPr>
              <w:spacing w:after="20"/>
              <w:ind w:left="20"/>
              <w:jc w:val="both"/>
            </w:pPr>
            <w:r>
              <w:rPr>
                <w:rFonts w:ascii="Times New Roman"/>
                <w:b w:val="false"/>
                <w:i w:val="false"/>
                <w:color w:val="000000"/>
                <w:sz w:val="20"/>
              </w:rPr>
              <w:t>
01-160-056-053</w:t>
            </w:r>
          </w:p>
          <w:p>
            <w:pPr>
              <w:spacing w:after="20"/>
              <w:ind w:left="20"/>
              <w:jc w:val="both"/>
            </w:pPr>
            <w:r>
              <w:rPr>
                <w:rFonts w:ascii="Times New Roman"/>
                <w:b w:val="false"/>
                <w:i w:val="false"/>
                <w:color w:val="000000"/>
                <w:sz w:val="20"/>
              </w:rPr>
              <w:t>
01-160-056-061</w:t>
            </w:r>
          </w:p>
          <w:p>
            <w:pPr>
              <w:spacing w:after="20"/>
              <w:ind w:left="20"/>
              <w:jc w:val="both"/>
            </w:pPr>
            <w:r>
              <w:rPr>
                <w:rFonts w:ascii="Times New Roman"/>
                <w:b w:val="false"/>
                <w:i w:val="false"/>
                <w:color w:val="000000"/>
                <w:sz w:val="20"/>
              </w:rPr>
              <w:t>
01-160-056-070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p>
            <w:pPr>
              <w:spacing w:after="20"/>
              <w:ind w:left="20"/>
              <w:jc w:val="both"/>
            </w:pPr>
            <w:r>
              <w:rPr>
                <w:rFonts w:ascii="Times New Roman"/>
                <w:b w:val="false"/>
                <w:i w:val="false"/>
                <w:color w:val="000000"/>
                <w:sz w:val="20"/>
              </w:rPr>
              <w:t>
761,9</w:t>
            </w:r>
          </w:p>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314,3</w:t>
            </w:r>
          </w:p>
          <w:p>
            <w:pPr>
              <w:spacing w:after="20"/>
              <w:ind w:left="20"/>
              <w:jc w:val="both"/>
            </w:pPr>
            <w:r>
              <w:rPr>
                <w:rFonts w:ascii="Times New Roman"/>
                <w:b w:val="false"/>
                <w:i w:val="false"/>
                <w:color w:val="000000"/>
                <w:sz w:val="20"/>
              </w:rPr>
              <w:t>
63,9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Жер"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01-160-056-092</w:t>
            </w:r>
          </w:p>
          <w:p>
            <w:pPr>
              <w:spacing w:after="20"/>
              <w:ind w:left="20"/>
              <w:jc w:val="both"/>
            </w:pPr>
            <w:r>
              <w:rPr>
                <w:rFonts w:ascii="Times New Roman"/>
                <w:b w:val="false"/>
                <w:i w:val="false"/>
                <w:color w:val="000000"/>
                <w:sz w:val="20"/>
              </w:rPr>
              <w:t>
01-160-056-034</w:t>
            </w:r>
          </w:p>
          <w:p>
            <w:pPr>
              <w:spacing w:after="20"/>
              <w:ind w:left="20"/>
              <w:jc w:val="both"/>
            </w:pPr>
            <w:r>
              <w:rPr>
                <w:rFonts w:ascii="Times New Roman"/>
                <w:b w:val="false"/>
                <w:i w:val="false"/>
                <w:color w:val="000000"/>
                <w:sz w:val="20"/>
              </w:rPr>
              <w:t>
01-160-056-032</w:t>
            </w:r>
          </w:p>
          <w:p>
            <w:pPr>
              <w:spacing w:after="20"/>
              <w:ind w:left="20"/>
              <w:jc w:val="both"/>
            </w:pPr>
            <w:r>
              <w:rPr>
                <w:rFonts w:ascii="Times New Roman"/>
                <w:b w:val="false"/>
                <w:i w:val="false"/>
                <w:color w:val="000000"/>
                <w:sz w:val="20"/>
              </w:rPr>
              <w:t>
01-160-056-033</w:t>
            </w:r>
          </w:p>
          <w:p>
            <w:pPr>
              <w:spacing w:after="20"/>
              <w:ind w:left="20"/>
              <w:jc w:val="both"/>
            </w:pPr>
            <w:r>
              <w:rPr>
                <w:rFonts w:ascii="Times New Roman"/>
                <w:b w:val="false"/>
                <w:i w:val="false"/>
                <w:color w:val="000000"/>
                <w:sz w:val="20"/>
              </w:rPr>
              <w:t>
01-160-056-089</w:t>
            </w:r>
          </w:p>
          <w:p>
            <w:pPr>
              <w:spacing w:after="20"/>
              <w:ind w:left="20"/>
              <w:jc w:val="both"/>
            </w:pPr>
            <w:r>
              <w:rPr>
                <w:rFonts w:ascii="Times New Roman"/>
                <w:b w:val="false"/>
                <w:i w:val="false"/>
                <w:color w:val="000000"/>
                <w:sz w:val="20"/>
              </w:rPr>
              <w:t>
01-160-056-037</w:t>
            </w:r>
          </w:p>
          <w:p>
            <w:pPr>
              <w:spacing w:after="20"/>
              <w:ind w:left="20"/>
              <w:jc w:val="both"/>
            </w:pPr>
            <w:r>
              <w:rPr>
                <w:rFonts w:ascii="Times New Roman"/>
                <w:b w:val="false"/>
                <w:i w:val="false"/>
                <w:color w:val="000000"/>
                <w:sz w:val="20"/>
              </w:rPr>
              <w:t>
01-160-056-091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p>
            <w:pPr>
              <w:spacing w:after="20"/>
              <w:ind w:left="20"/>
              <w:jc w:val="both"/>
            </w:pPr>
            <w:r>
              <w:rPr>
                <w:rFonts w:ascii="Times New Roman"/>
                <w:b w:val="false"/>
                <w:i w:val="false"/>
                <w:color w:val="000000"/>
                <w:sz w:val="20"/>
              </w:rPr>
              <w:t>
72,1</w:t>
            </w:r>
          </w:p>
          <w:p>
            <w:pPr>
              <w:spacing w:after="20"/>
              <w:ind w:left="20"/>
              <w:jc w:val="both"/>
            </w:pPr>
            <w:r>
              <w:rPr>
                <w:rFonts w:ascii="Times New Roman"/>
                <w:b w:val="false"/>
                <w:i w:val="false"/>
                <w:color w:val="000000"/>
                <w:sz w:val="20"/>
              </w:rPr>
              <w:t>
112,7</w:t>
            </w:r>
          </w:p>
          <w:p>
            <w:pPr>
              <w:spacing w:after="20"/>
              <w:ind w:left="20"/>
              <w:jc w:val="both"/>
            </w:pPr>
            <w:r>
              <w:rPr>
                <w:rFonts w:ascii="Times New Roman"/>
                <w:b w:val="false"/>
                <w:i w:val="false"/>
                <w:color w:val="000000"/>
                <w:sz w:val="20"/>
              </w:rPr>
              <w:t>
14,7</w:t>
            </w:r>
          </w:p>
          <w:p>
            <w:pPr>
              <w:spacing w:after="20"/>
              <w:ind w:left="20"/>
              <w:jc w:val="both"/>
            </w:pPr>
            <w:r>
              <w:rPr>
                <w:rFonts w:ascii="Times New Roman"/>
                <w:b w:val="false"/>
                <w:i w:val="false"/>
                <w:color w:val="000000"/>
                <w:sz w:val="20"/>
              </w:rPr>
              <w:t>
180,9</w:t>
            </w: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260,6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"Сельскохозяйственная компания" Север"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01-160-056-074</w:t>
            </w:r>
          </w:p>
          <w:p>
            <w:pPr>
              <w:spacing w:after="20"/>
              <w:ind w:left="20"/>
              <w:jc w:val="both"/>
            </w:pPr>
            <w:r>
              <w:rPr>
                <w:rFonts w:ascii="Times New Roman"/>
                <w:b w:val="false"/>
                <w:i w:val="false"/>
                <w:color w:val="000000"/>
                <w:sz w:val="20"/>
              </w:rPr>
              <w:t>
01-160-056-031</w:t>
            </w:r>
          </w:p>
          <w:p>
            <w:pPr>
              <w:spacing w:after="20"/>
              <w:ind w:left="20"/>
              <w:jc w:val="both"/>
            </w:pPr>
            <w:r>
              <w:rPr>
                <w:rFonts w:ascii="Times New Roman"/>
                <w:b w:val="false"/>
                <w:i w:val="false"/>
                <w:color w:val="000000"/>
                <w:sz w:val="20"/>
              </w:rPr>
              <w:t>
01-160-056-080</w:t>
            </w:r>
          </w:p>
          <w:p>
            <w:pPr>
              <w:spacing w:after="20"/>
              <w:ind w:left="20"/>
              <w:jc w:val="both"/>
            </w:pPr>
            <w:r>
              <w:rPr>
                <w:rFonts w:ascii="Times New Roman"/>
                <w:b w:val="false"/>
                <w:i w:val="false"/>
                <w:color w:val="000000"/>
                <w:sz w:val="20"/>
              </w:rPr>
              <w:t>
01-160-056-096</w:t>
            </w:r>
          </w:p>
          <w:p>
            <w:pPr>
              <w:spacing w:after="20"/>
              <w:ind w:left="20"/>
              <w:jc w:val="both"/>
            </w:pPr>
            <w:r>
              <w:rPr>
                <w:rFonts w:ascii="Times New Roman"/>
                <w:b w:val="false"/>
                <w:i w:val="false"/>
                <w:color w:val="000000"/>
                <w:sz w:val="20"/>
              </w:rPr>
              <w:t>
01-160-056-097</w:t>
            </w:r>
          </w:p>
          <w:p>
            <w:pPr>
              <w:spacing w:after="20"/>
              <w:ind w:left="20"/>
              <w:jc w:val="both"/>
            </w:pPr>
            <w:r>
              <w:rPr>
                <w:rFonts w:ascii="Times New Roman"/>
                <w:b w:val="false"/>
                <w:i w:val="false"/>
                <w:color w:val="000000"/>
                <w:sz w:val="20"/>
              </w:rPr>
              <w:t>
01-160-056-098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p>
            <w:pPr>
              <w:spacing w:after="20"/>
              <w:ind w:left="20"/>
              <w:jc w:val="both"/>
            </w:pPr>
            <w:r>
              <w:rPr>
                <w:rFonts w:ascii="Times New Roman"/>
                <w:b w:val="false"/>
                <w:i w:val="false"/>
                <w:color w:val="000000"/>
                <w:sz w:val="20"/>
              </w:rPr>
              <w:t>
49,6</w:t>
            </w: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13,5</w:t>
            </w:r>
          </w:p>
          <w:p>
            <w:pPr>
              <w:spacing w:after="20"/>
              <w:ind w:left="20"/>
              <w:jc w:val="both"/>
            </w:pPr>
            <w:r>
              <w:rPr>
                <w:rFonts w:ascii="Times New Roman"/>
                <w:b w:val="false"/>
                <w:i w:val="false"/>
                <w:color w:val="000000"/>
                <w:sz w:val="20"/>
              </w:rPr>
              <w:t>
250,3</w:t>
            </w:r>
          </w:p>
          <w:p>
            <w:pPr>
              <w:spacing w:after="20"/>
              <w:ind w:left="20"/>
              <w:jc w:val="both"/>
            </w:pPr>
            <w:r>
              <w:rPr>
                <w:rFonts w:ascii="Times New Roman"/>
                <w:b w:val="false"/>
                <w:i w:val="false"/>
                <w:color w:val="000000"/>
                <w:sz w:val="20"/>
              </w:rPr>
              <w:t>
97,5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 Dala-2019"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01-160-056-076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 көл"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01-160-022-156</w:t>
            </w:r>
          </w:p>
          <w:p>
            <w:pPr>
              <w:spacing w:after="20"/>
              <w:ind w:left="20"/>
              <w:jc w:val="both"/>
            </w:pPr>
            <w:r>
              <w:rPr>
                <w:rFonts w:ascii="Times New Roman"/>
                <w:b w:val="false"/>
                <w:i w:val="false"/>
                <w:color w:val="000000"/>
                <w:sz w:val="20"/>
              </w:rPr>
              <w:t>
01-160-022-155</w:t>
            </w:r>
          </w:p>
          <w:p>
            <w:pPr>
              <w:spacing w:after="20"/>
              <w:ind w:left="20"/>
              <w:jc w:val="both"/>
            </w:pPr>
            <w:r>
              <w:rPr>
                <w:rFonts w:ascii="Times New Roman"/>
                <w:b w:val="false"/>
                <w:i w:val="false"/>
                <w:color w:val="000000"/>
                <w:sz w:val="20"/>
              </w:rPr>
              <w:t>
01-160-022-186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"Зеренда Астык"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01-160-022-147</w:t>
            </w:r>
          </w:p>
          <w:p>
            <w:pPr>
              <w:spacing w:after="20"/>
              <w:ind w:left="20"/>
              <w:jc w:val="both"/>
            </w:pPr>
            <w:r>
              <w:rPr>
                <w:rFonts w:ascii="Times New Roman"/>
                <w:b w:val="false"/>
                <w:i w:val="false"/>
                <w:color w:val="000000"/>
                <w:sz w:val="20"/>
              </w:rPr>
              <w:t>
01-160-022-148</w:t>
            </w:r>
          </w:p>
          <w:p>
            <w:pPr>
              <w:spacing w:after="20"/>
              <w:ind w:left="20"/>
              <w:jc w:val="both"/>
            </w:pPr>
            <w:r>
              <w:rPr>
                <w:rFonts w:ascii="Times New Roman"/>
                <w:b w:val="false"/>
                <w:i w:val="false"/>
                <w:color w:val="000000"/>
                <w:sz w:val="20"/>
              </w:rPr>
              <w:t>
01-160-022-096</w:t>
            </w:r>
          </w:p>
          <w:p>
            <w:pPr>
              <w:spacing w:after="20"/>
              <w:ind w:left="20"/>
              <w:jc w:val="both"/>
            </w:pPr>
            <w:r>
              <w:rPr>
                <w:rFonts w:ascii="Times New Roman"/>
                <w:b w:val="false"/>
                <w:i w:val="false"/>
                <w:color w:val="000000"/>
                <w:sz w:val="20"/>
              </w:rPr>
              <w:t>
01-160-022-097</w:t>
            </w:r>
          </w:p>
          <w:p>
            <w:pPr>
              <w:spacing w:after="20"/>
              <w:ind w:left="20"/>
              <w:jc w:val="both"/>
            </w:pPr>
            <w:r>
              <w:rPr>
                <w:rFonts w:ascii="Times New Roman"/>
                <w:b w:val="false"/>
                <w:i w:val="false"/>
                <w:color w:val="000000"/>
                <w:sz w:val="20"/>
              </w:rPr>
              <w:t>
01-160-022-009</w:t>
            </w:r>
          </w:p>
          <w:p>
            <w:pPr>
              <w:spacing w:after="20"/>
              <w:ind w:left="20"/>
              <w:jc w:val="both"/>
            </w:pPr>
            <w:r>
              <w:rPr>
                <w:rFonts w:ascii="Times New Roman"/>
                <w:b w:val="false"/>
                <w:i w:val="false"/>
                <w:color w:val="000000"/>
                <w:sz w:val="20"/>
              </w:rPr>
              <w:t>
01-160-022-095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275,3</w:t>
            </w:r>
          </w:p>
          <w:p>
            <w:pPr>
              <w:spacing w:after="20"/>
              <w:ind w:left="20"/>
              <w:jc w:val="both"/>
            </w:pPr>
            <w:r>
              <w:rPr>
                <w:rFonts w:ascii="Times New Roman"/>
                <w:b w:val="false"/>
                <w:i w:val="false"/>
                <w:color w:val="000000"/>
                <w:sz w:val="20"/>
              </w:rPr>
              <w:t>
114,1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AGRO"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01-160-022-165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"Ортагаш жолы"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01-160-022-228</w:t>
            </w:r>
          </w:p>
          <w:p>
            <w:pPr>
              <w:spacing w:after="20"/>
              <w:ind w:left="20"/>
              <w:jc w:val="both"/>
            </w:pPr>
            <w:r>
              <w:rPr>
                <w:rFonts w:ascii="Times New Roman"/>
                <w:b w:val="false"/>
                <w:i w:val="false"/>
                <w:color w:val="000000"/>
                <w:sz w:val="20"/>
              </w:rPr>
              <w:t>
01-160-022-230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p>
            <w:pPr>
              <w:spacing w:after="20"/>
              <w:ind w:left="20"/>
              <w:jc w:val="both"/>
            </w:pPr>
            <w:r>
              <w:rPr>
                <w:rFonts w:ascii="Times New Roman"/>
                <w:b w:val="false"/>
                <w:i w:val="false"/>
                <w:color w:val="000000"/>
                <w:sz w:val="20"/>
              </w:rPr>
              <w:t>
377,06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 2006"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01-160-022-135</w:t>
            </w:r>
          </w:p>
          <w:p>
            <w:pPr>
              <w:spacing w:after="20"/>
              <w:ind w:left="20"/>
              <w:jc w:val="both"/>
            </w:pPr>
            <w:r>
              <w:rPr>
                <w:rFonts w:ascii="Times New Roman"/>
                <w:b w:val="false"/>
                <w:i w:val="false"/>
                <w:color w:val="000000"/>
                <w:sz w:val="20"/>
              </w:rPr>
              <w:t>
01-160-022-121</w:t>
            </w:r>
          </w:p>
          <w:p>
            <w:pPr>
              <w:spacing w:after="20"/>
              <w:ind w:left="20"/>
              <w:jc w:val="both"/>
            </w:pPr>
            <w:r>
              <w:rPr>
                <w:rFonts w:ascii="Times New Roman"/>
                <w:b w:val="false"/>
                <w:i w:val="false"/>
                <w:color w:val="000000"/>
                <w:sz w:val="20"/>
              </w:rPr>
              <w:t>
01-160-022-123</w:t>
            </w:r>
          </w:p>
          <w:p>
            <w:pPr>
              <w:spacing w:after="20"/>
              <w:ind w:left="20"/>
              <w:jc w:val="both"/>
            </w:pPr>
            <w:r>
              <w:rPr>
                <w:rFonts w:ascii="Times New Roman"/>
                <w:b w:val="false"/>
                <w:i w:val="false"/>
                <w:color w:val="000000"/>
                <w:sz w:val="20"/>
              </w:rPr>
              <w:t>
01-160-022-136</w:t>
            </w:r>
          </w:p>
          <w:p>
            <w:pPr>
              <w:spacing w:after="20"/>
              <w:ind w:left="20"/>
              <w:jc w:val="both"/>
            </w:pPr>
            <w:r>
              <w:rPr>
                <w:rFonts w:ascii="Times New Roman"/>
                <w:b w:val="false"/>
                <w:i w:val="false"/>
                <w:color w:val="000000"/>
                <w:sz w:val="20"/>
              </w:rPr>
              <w:t>
01-160-022-079</w:t>
            </w:r>
          </w:p>
          <w:p>
            <w:pPr>
              <w:spacing w:after="20"/>
              <w:ind w:left="20"/>
              <w:jc w:val="both"/>
            </w:pPr>
            <w:r>
              <w:rPr>
                <w:rFonts w:ascii="Times New Roman"/>
                <w:b w:val="false"/>
                <w:i w:val="false"/>
                <w:color w:val="000000"/>
                <w:sz w:val="20"/>
              </w:rPr>
              <w:t>
01-160-022-134</w:t>
            </w:r>
          </w:p>
          <w:p>
            <w:pPr>
              <w:spacing w:after="20"/>
              <w:ind w:left="20"/>
              <w:jc w:val="both"/>
            </w:pPr>
            <w:r>
              <w:rPr>
                <w:rFonts w:ascii="Times New Roman"/>
                <w:b w:val="false"/>
                <w:i w:val="false"/>
                <w:color w:val="000000"/>
                <w:sz w:val="20"/>
              </w:rPr>
              <w:t>
01-160-022-125</w:t>
            </w:r>
          </w:p>
          <w:p>
            <w:pPr>
              <w:spacing w:after="20"/>
              <w:ind w:left="20"/>
              <w:jc w:val="both"/>
            </w:pPr>
            <w:r>
              <w:rPr>
                <w:rFonts w:ascii="Times New Roman"/>
                <w:b w:val="false"/>
                <w:i w:val="false"/>
                <w:color w:val="000000"/>
                <w:sz w:val="20"/>
              </w:rPr>
              <w:t>
01-160-022-124</w:t>
            </w:r>
          </w:p>
          <w:p>
            <w:pPr>
              <w:spacing w:after="20"/>
              <w:ind w:left="20"/>
              <w:jc w:val="both"/>
            </w:pPr>
            <w:r>
              <w:rPr>
                <w:rFonts w:ascii="Times New Roman"/>
                <w:b w:val="false"/>
                <w:i w:val="false"/>
                <w:color w:val="000000"/>
                <w:sz w:val="20"/>
              </w:rPr>
              <w:t>
01-160-022-027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p>
            <w:pPr>
              <w:spacing w:after="20"/>
              <w:ind w:left="20"/>
              <w:jc w:val="both"/>
            </w:pPr>
            <w:r>
              <w:rPr>
                <w:rFonts w:ascii="Times New Roman"/>
                <w:b w:val="false"/>
                <w:i w:val="false"/>
                <w:color w:val="000000"/>
                <w:sz w:val="20"/>
              </w:rPr>
              <w:t>
20,0</w:t>
            </w:r>
          </w:p>
          <w:p>
            <w:pPr>
              <w:spacing w:after="20"/>
              <w:ind w:left="20"/>
              <w:jc w:val="both"/>
            </w:pPr>
            <w:r>
              <w:rPr>
                <w:rFonts w:ascii="Times New Roman"/>
                <w:b w:val="false"/>
                <w:i w:val="false"/>
                <w:color w:val="000000"/>
                <w:sz w:val="20"/>
              </w:rPr>
              <w:t>
51,3</w:t>
            </w:r>
          </w:p>
          <w:p>
            <w:pPr>
              <w:spacing w:after="20"/>
              <w:ind w:left="20"/>
              <w:jc w:val="both"/>
            </w:pPr>
            <w:r>
              <w:rPr>
                <w:rFonts w:ascii="Times New Roman"/>
                <w:b w:val="false"/>
                <w:i w:val="false"/>
                <w:color w:val="000000"/>
                <w:sz w:val="20"/>
              </w:rPr>
              <w:t>
44,7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30,6</w:t>
            </w:r>
          </w:p>
          <w:p>
            <w:pPr>
              <w:spacing w:after="20"/>
              <w:ind w:left="20"/>
              <w:jc w:val="both"/>
            </w:pPr>
            <w:r>
              <w:rPr>
                <w:rFonts w:ascii="Times New Roman"/>
                <w:b w:val="false"/>
                <w:i w:val="false"/>
                <w:color w:val="000000"/>
                <w:sz w:val="20"/>
              </w:rPr>
              <w:t>
20,6</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Плюс"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01-160-058-054</w:t>
            </w:r>
          </w:p>
          <w:p>
            <w:pPr>
              <w:spacing w:after="20"/>
              <w:ind w:left="20"/>
              <w:jc w:val="both"/>
            </w:pPr>
            <w:r>
              <w:rPr>
                <w:rFonts w:ascii="Times New Roman"/>
                <w:b w:val="false"/>
                <w:i w:val="false"/>
                <w:color w:val="000000"/>
                <w:sz w:val="20"/>
              </w:rPr>
              <w:t>
01-160-058-074</w:t>
            </w:r>
          </w:p>
          <w:p>
            <w:pPr>
              <w:spacing w:after="20"/>
              <w:ind w:left="20"/>
              <w:jc w:val="both"/>
            </w:pPr>
            <w:r>
              <w:rPr>
                <w:rFonts w:ascii="Times New Roman"/>
                <w:b w:val="false"/>
                <w:i w:val="false"/>
                <w:color w:val="000000"/>
                <w:sz w:val="20"/>
              </w:rPr>
              <w:t>
01-160-058-055</w:t>
            </w:r>
          </w:p>
          <w:p>
            <w:pPr>
              <w:spacing w:after="20"/>
              <w:ind w:left="20"/>
              <w:jc w:val="both"/>
            </w:pPr>
            <w:r>
              <w:rPr>
                <w:rFonts w:ascii="Times New Roman"/>
                <w:b w:val="false"/>
                <w:i w:val="false"/>
                <w:color w:val="000000"/>
                <w:sz w:val="20"/>
              </w:rPr>
              <w:t>
01-160-058-057</w:t>
            </w:r>
          </w:p>
          <w:p>
            <w:pPr>
              <w:spacing w:after="20"/>
              <w:ind w:left="20"/>
              <w:jc w:val="both"/>
            </w:pPr>
            <w:r>
              <w:rPr>
                <w:rFonts w:ascii="Times New Roman"/>
                <w:b w:val="false"/>
                <w:i w:val="false"/>
                <w:color w:val="000000"/>
                <w:sz w:val="20"/>
              </w:rPr>
              <w:t>
01-160-058-056</w:t>
            </w:r>
          </w:p>
          <w:p>
            <w:pPr>
              <w:spacing w:after="20"/>
              <w:ind w:left="20"/>
              <w:jc w:val="both"/>
            </w:pPr>
            <w:r>
              <w:rPr>
                <w:rFonts w:ascii="Times New Roman"/>
                <w:b w:val="false"/>
                <w:i w:val="false"/>
                <w:color w:val="000000"/>
                <w:sz w:val="20"/>
              </w:rPr>
              <w:t>
01-160-058-058</w:t>
            </w:r>
          </w:p>
          <w:p>
            <w:pPr>
              <w:spacing w:after="20"/>
              <w:ind w:left="20"/>
              <w:jc w:val="both"/>
            </w:pPr>
            <w:r>
              <w:rPr>
                <w:rFonts w:ascii="Times New Roman"/>
                <w:b w:val="false"/>
                <w:i w:val="false"/>
                <w:color w:val="000000"/>
                <w:sz w:val="20"/>
              </w:rPr>
              <w:t>
01-160-058-053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304,0</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50,1</w:t>
            </w:r>
          </w:p>
          <w:p>
            <w:pPr>
              <w:spacing w:after="20"/>
              <w:ind w:left="20"/>
              <w:jc w:val="both"/>
            </w:pPr>
            <w:r>
              <w:rPr>
                <w:rFonts w:ascii="Times New Roman"/>
                <w:b w:val="false"/>
                <w:i w:val="false"/>
                <w:color w:val="000000"/>
                <w:sz w:val="20"/>
              </w:rPr>
              <w:t>
16,6</w:t>
            </w:r>
          </w:p>
          <w:p>
            <w:pPr>
              <w:spacing w:after="20"/>
              <w:ind w:left="20"/>
              <w:jc w:val="both"/>
            </w:pPr>
            <w:r>
              <w:rPr>
                <w:rFonts w:ascii="Times New Roman"/>
                <w:b w:val="false"/>
                <w:i w:val="false"/>
                <w:color w:val="000000"/>
                <w:sz w:val="20"/>
              </w:rPr>
              <w:t>
659,7</w:t>
            </w:r>
          </w:p>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"Берекет-2050"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01-160-058-048</w:t>
            </w:r>
          </w:p>
          <w:p>
            <w:pPr>
              <w:spacing w:after="20"/>
              <w:ind w:left="20"/>
              <w:jc w:val="both"/>
            </w:pPr>
            <w:r>
              <w:rPr>
                <w:rFonts w:ascii="Times New Roman"/>
                <w:b w:val="false"/>
                <w:i w:val="false"/>
                <w:color w:val="000000"/>
                <w:sz w:val="20"/>
              </w:rPr>
              <w:t>
01-160-058-003</w:t>
            </w:r>
          </w:p>
          <w:p>
            <w:pPr>
              <w:spacing w:after="20"/>
              <w:ind w:left="20"/>
              <w:jc w:val="both"/>
            </w:pPr>
            <w:r>
              <w:rPr>
                <w:rFonts w:ascii="Times New Roman"/>
                <w:b w:val="false"/>
                <w:i w:val="false"/>
                <w:color w:val="000000"/>
                <w:sz w:val="20"/>
              </w:rPr>
              <w:t>
01-160-058-080</w:t>
            </w:r>
          </w:p>
          <w:p>
            <w:pPr>
              <w:spacing w:after="20"/>
              <w:ind w:left="20"/>
              <w:jc w:val="both"/>
            </w:pPr>
            <w:r>
              <w:rPr>
                <w:rFonts w:ascii="Times New Roman"/>
                <w:b w:val="false"/>
                <w:i w:val="false"/>
                <w:color w:val="000000"/>
                <w:sz w:val="20"/>
              </w:rPr>
              <w:t>
01-160-058-059</w:t>
            </w:r>
          </w:p>
          <w:p>
            <w:pPr>
              <w:spacing w:after="20"/>
              <w:ind w:left="20"/>
              <w:jc w:val="both"/>
            </w:pPr>
            <w:r>
              <w:rPr>
                <w:rFonts w:ascii="Times New Roman"/>
                <w:b w:val="false"/>
                <w:i w:val="false"/>
                <w:color w:val="000000"/>
                <w:sz w:val="20"/>
              </w:rPr>
              <w:t>
01-160-058-078</w:t>
            </w:r>
          </w:p>
          <w:p>
            <w:pPr>
              <w:spacing w:after="20"/>
              <w:ind w:left="20"/>
              <w:jc w:val="both"/>
            </w:pPr>
            <w:r>
              <w:rPr>
                <w:rFonts w:ascii="Times New Roman"/>
                <w:b w:val="false"/>
                <w:i w:val="false"/>
                <w:color w:val="000000"/>
                <w:sz w:val="20"/>
              </w:rPr>
              <w:t>
01-160-058-030</w:t>
            </w:r>
          </w:p>
          <w:p>
            <w:pPr>
              <w:spacing w:after="20"/>
              <w:ind w:left="20"/>
              <w:jc w:val="both"/>
            </w:pPr>
            <w:r>
              <w:rPr>
                <w:rFonts w:ascii="Times New Roman"/>
                <w:b w:val="false"/>
                <w:i w:val="false"/>
                <w:color w:val="000000"/>
                <w:sz w:val="20"/>
              </w:rPr>
              <w:t>
01-160-058-026</w:t>
            </w:r>
          </w:p>
          <w:p>
            <w:pPr>
              <w:spacing w:after="20"/>
              <w:ind w:left="20"/>
              <w:jc w:val="both"/>
            </w:pPr>
            <w:r>
              <w:rPr>
                <w:rFonts w:ascii="Times New Roman"/>
                <w:b w:val="false"/>
                <w:i w:val="false"/>
                <w:color w:val="000000"/>
                <w:sz w:val="20"/>
              </w:rPr>
              <w:t>
01-160-058-032</w:t>
            </w:r>
          </w:p>
          <w:p>
            <w:pPr>
              <w:spacing w:after="20"/>
              <w:ind w:left="20"/>
              <w:jc w:val="both"/>
            </w:pPr>
            <w:r>
              <w:rPr>
                <w:rFonts w:ascii="Times New Roman"/>
                <w:b w:val="false"/>
                <w:i w:val="false"/>
                <w:color w:val="000000"/>
                <w:sz w:val="20"/>
              </w:rPr>
              <w:t>
01-160-058-021</w:t>
            </w:r>
          </w:p>
          <w:p>
            <w:pPr>
              <w:spacing w:after="20"/>
              <w:ind w:left="20"/>
              <w:jc w:val="both"/>
            </w:pPr>
            <w:r>
              <w:rPr>
                <w:rFonts w:ascii="Times New Roman"/>
                <w:b w:val="false"/>
                <w:i w:val="false"/>
                <w:color w:val="000000"/>
                <w:sz w:val="20"/>
              </w:rPr>
              <w:t>
01-160-058-033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45,0</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30,5</w:t>
            </w:r>
          </w:p>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"Бөкен-Тау"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01-160-058-049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"Namys group"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01-160-058-088</w:t>
            </w:r>
          </w:p>
          <w:p>
            <w:pPr>
              <w:spacing w:after="20"/>
              <w:ind w:left="20"/>
              <w:jc w:val="both"/>
            </w:pPr>
            <w:r>
              <w:rPr>
                <w:rFonts w:ascii="Times New Roman"/>
                <w:b w:val="false"/>
                <w:i w:val="false"/>
                <w:color w:val="000000"/>
                <w:sz w:val="20"/>
              </w:rPr>
              <w:t>
01-160-058-081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 бойынша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41980,36</w:t>
            </w:r>
          </w:p>
        </w:tc>
      </w:tr>
    </w:tbl>
    <w:p>
      <w:pPr>
        <w:spacing w:after="0"/>
        <w:ind w:left="0"/>
        <w:jc w:val="both"/>
      </w:pPr>
      <w:r>
        <w:rPr>
          <w:rFonts w:ascii="Times New Roman"/>
          <w:b w:val="false"/>
          <w:i w:val="false"/>
          <w:color w:val="000000"/>
          <w:sz w:val="28"/>
        </w:rPr>
        <w:t>
      Кесте 4. Зеренді ауданы бойынша талап етілетін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талап етілетін қосымша жайылымдар,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Зеренді ауданы бойынша мал қорымдары (биотермиялық шұңқырлар) туралы мәліметтер</w:t>
      </w:r>
    </w:p>
    <w:bookmarkEnd w:id="5"/>
    <w:p>
      <w:pPr>
        <w:spacing w:after="0"/>
        <w:ind w:left="0"/>
        <w:jc w:val="both"/>
      </w:pPr>
      <w:r>
        <w:rPr>
          <w:rFonts w:ascii="Times New Roman"/>
          <w:b w:val="false"/>
          <w:i w:val="false"/>
          <w:color w:val="000000"/>
          <w:sz w:val="28"/>
        </w:rPr>
        <w:t>
      Мал қорымдары (биотермиялық шұңқырлар)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нөмірі (биотермиялық шұңқыр)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түрі (биотермиялық шұңқыр) (қарабайыр немесе Типтік)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мөлшері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күй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Ақкөл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p>
      <w:pPr>
        <w:spacing w:after="0"/>
        <w:ind w:left="0"/>
        <w:jc w:val="both"/>
      </w:pPr>
      <w:r>
        <w:rPr>
          <w:rFonts w:ascii="Times New Roman"/>
          <w:b w:val="false"/>
          <w:i w:val="false"/>
          <w:color w:val="000000"/>
          <w:sz w:val="28"/>
        </w:rPr>
        <w:t>
      Зеренді ауданы бойынша сібір жарасы жерленген жерлер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жаралы жерлеу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өсімдіктердің табиғаты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жарасын жерлеу көлемі (ауданы)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Ақкөл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шөпті қарағайлы орман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Зеренді </w:t>
            </w:r>
          </w:p>
          <w:p>
            <w:pPr>
              <w:spacing w:after="20"/>
              <w:ind w:left="20"/>
              <w:jc w:val="both"/>
            </w:pPr>
            <w:r>
              <w:rPr>
                <w:rFonts w:ascii="Times New Roman"/>
                <w:b w:val="false"/>
                <w:i w:val="false"/>
                <w:color w:val="000000"/>
                <w:sz w:val="20"/>
              </w:rPr>
              <w:t>
Көктерек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 өсімдіктер топырақ қара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сипаттамасы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белгілері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кадастрының ақпараттық жүйесіне енгізілді</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xml:space="preserve">
*53 16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69*09 21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01-160-005-1669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"Зеренді ауданының ветеринариялық станциясы" ШЖҚ КМК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01-160-009-833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ауданының ветеринариялық станциясы" ШЖҚ КМК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Жайылымдық инфрақұрылым объектілері және сервитуттар туралы мәліметтер Зеренді ауданы бойынша ауыл шаруашылығы жануарларын айдау үшін</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(реконструкциялауды) талап ететін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қаламдар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бөліністер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Ауыл шаруашылығы жануарларының саны туралы деректер, ауыл шаруашылығы жануарларын бірдейлендіру дерекқорынан алынған, Зеренді ауданы бойынша олардың иелерін көрсете отырып</w:t>
      </w:r>
    </w:p>
    <w:bookmarkEnd w:id="7"/>
    <w:p>
      <w:pPr>
        <w:spacing w:after="0"/>
        <w:ind w:left="0"/>
        <w:jc w:val="both"/>
      </w:pPr>
      <w:r>
        <w:rPr>
          <w:rFonts w:ascii="Times New Roman"/>
          <w:b w:val="false"/>
          <w:i w:val="false"/>
          <w:color w:val="000000"/>
          <w:sz w:val="28"/>
        </w:rPr>
        <w:t>
      Кесте 1. Ауыл шаруашылығы жануарлары басының саны, олардың иелерін көрсете отырып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"Namys Group"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 Шайдуллинович Абдин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 Токешевич Абдин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 Абильденов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Кайрболатылы Абленов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Амантаевич Абуов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w:t>
            </w:r>
          </w:p>
          <w:p>
            <w:pPr>
              <w:spacing w:after="20"/>
              <w:ind w:left="20"/>
              <w:jc w:val="both"/>
            </w:pPr>
            <w:r>
              <w:rPr>
                <w:rFonts w:ascii="Times New Roman"/>
                <w:b w:val="false"/>
                <w:i w:val="false"/>
                <w:color w:val="000000"/>
                <w:sz w:val="20"/>
              </w:rPr>
              <w:t>
Абуов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w:t>
            </w:r>
          </w:p>
          <w:p>
            <w:pPr>
              <w:spacing w:after="20"/>
              <w:ind w:left="20"/>
              <w:jc w:val="both"/>
            </w:pPr>
            <w:r>
              <w:rPr>
                <w:rFonts w:ascii="Times New Roman"/>
                <w:b w:val="false"/>
                <w:i w:val="false"/>
                <w:color w:val="000000"/>
                <w:sz w:val="20"/>
              </w:rPr>
              <w:t>
Абуов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Каматаевич Адентаев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Азмагамбетов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Мухаметович Азмаганбетов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 Алдажанов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 Куанышевич Алдыков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Алимбетов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Альжапаров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Ахметкалиевич</w:t>
            </w:r>
          </w:p>
          <w:p>
            <w:pPr>
              <w:spacing w:after="20"/>
              <w:ind w:left="20"/>
              <w:jc w:val="both"/>
            </w:pPr>
            <w:r>
              <w:rPr>
                <w:rFonts w:ascii="Times New Roman"/>
                <w:b w:val="false"/>
                <w:i w:val="false"/>
                <w:color w:val="000000"/>
                <w:sz w:val="20"/>
              </w:rPr>
              <w:t>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Жаналык Толебаевич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w:t>
            </w:r>
          </w:p>
          <w:p>
            <w:pPr>
              <w:spacing w:after="20"/>
              <w:ind w:left="20"/>
              <w:jc w:val="both"/>
            </w:pPr>
            <w:r>
              <w:rPr>
                <w:rFonts w:ascii="Times New Roman"/>
                <w:b w:val="false"/>
                <w:i w:val="false"/>
                <w:color w:val="000000"/>
                <w:sz w:val="20"/>
              </w:rPr>
              <w:t>
Апенов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Аристанов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Каиргельды Барлыбаевич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Абдулович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Куантайгужинович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Бейсенбай Аспентаевич Баймаганбетов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Зәуре Баймаганбетова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Павлина Баймаганбетова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w:t>
            </w:r>
          </w:p>
          <w:p>
            <w:pPr>
              <w:spacing w:after="20"/>
              <w:ind w:left="20"/>
              <w:jc w:val="both"/>
            </w:pPr>
            <w:r>
              <w:rPr>
                <w:rFonts w:ascii="Times New Roman"/>
                <w:b w:val="false"/>
                <w:i w:val="false"/>
                <w:color w:val="000000"/>
                <w:sz w:val="20"/>
              </w:rPr>
              <w:t>
Амантаевич Башаров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w:t>
            </w:r>
          </w:p>
          <w:p>
            <w:pPr>
              <w:spacing w:after="20"/>
              <w:ind w:left="20"/>
              <w:jc w:val="both"/>
            </w:pPr>
            <w:r>
              <w:rPr>
                <w:rFonts w:ascii="Times New Roman"/>
                <w:b w:val="false"/>
                <w:i w:val="false"/>
                <w:color w:val="000000"/>
                <w:sz w:val="20"/>
              </w:rPr>
              <w:t>
Башарова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p>
            <w:pPr>
              <w:spacing w:after="20"/>
              <w:ind w:left="20"/>
              <w:jc w:val="both"/>
            </w:pPr>
            <w:r>
              <w:rPr>
                <w:rFonts w:ascii="Times New Roman"/>
                <w:b w:val="false"/>
                <w:i w:val="false"/>
                <w:color w:val="000000"/>
                <w:sz w:val="20"/>
              </w:rPr>
              <w:t>
Бегалимов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Кайсарович Бекбулатов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Баймоллаевич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Карлыгаш Бекмаганбетова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Боранбаев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w:t>
            </w:r>
          </w:p>
          <w:p>
            <w:pPr>
              <w:spacing w:after="20"/>
              <w:ind w:left="20"/>
              <w:jc w:val="both"/>
            </w:pPr>
            <w:r>
              <w:rPr>
                <w:rFonts w:ascii="Times New Roman"/>
                <w:b w:val="false"/>
                <w:i w:val="false"/>
                <w:color w:val="000000"/>
                <w:sz w:val="20"/>
              </w:rPr>
              <w:t>
Ботанов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Мұратбай</w:t>
            </w:r>
          </w:p>
          <w:p>
            <w:pPr>
              <w:spacing w:after="20"/>
              <w:ind w:left="20"/>
              <w:jc w:val="both"/>
            </w:pPr>
            <w:r>
              <w:rPr>
                <w:rFonts w:ascii="Times New Roman"/>
                <w:b w:val="false"/>
                <w:i w:val="false"/>
                <w:color w:val="000000"/>
                <w:sz w:val="20"/>
              </w:rPr>
              <w:t>
Ванов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Ванов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w:t>
            </w:r>
          </w:p>
          <w:p>
            <w:pPr>
              <w:spacing w:after="20"/>
              <w:ind w:left="20"/>
              <w:jc w:val="both"/>
            </w:pPr>
            <w:r>
              <w:rPr>
                <w:rFonts w:ascii="Times New Roman"/>
                <w:b w:val="false"/>
                <w:i w:val="false"/>
                <w:color w:val="000000"/>
                <w:sz w:val="20"/>
              </w:rPr>
              <w:t>
Виттих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Сайлыбай Тайканович Габдулин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Айнагүл Дайрова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 Кайрденович Досмаганбетов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Балкеш Кабдошевна Ельбергенова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Гульмира Кыдырбековна Ерденова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 Ероховец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Есенгалиева Гулгуль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 Орынбаевич Есимов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Ескендиров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Евгений Ефременко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Жаваров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Аманжолұлы Жаканов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Сеилбек Серикович Жакашев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 Жейниковская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Жузбаев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Тұрлыбай Малгаждарұлы Жумажанов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Сұнғат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Дамира</w:t>
            </w:r>
          </w:p>
          <w:p>
            <w:pPr>
              <w:spacing w:after="20"/>
              <w:ind w:left="20"/>
              <w:jc w:val="both"/>
            </w:pPr>
            <w:r>
              <w:rPr>
                <w:rFonts w:ascii="Times New Roman"/>
                <w:b w:val="false"/>
                <w:i w:val="false"/>
                <w:color w:val="000000"/>
                <w:sz w:val="20"/>
              </w:rPr>
              <w:t>
Зайкина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Халымтай Есимович Закирьянов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Ботагөз Залиева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Темиржанович Зикенов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Леонидовна Ибраева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w:t>
            </w:r>
          </w:p>
          <w:p>
            <w:pPr>
              <w:spacing w:after="20"/>
              <w:ind w:left="20"/>
              <w:jc w:val="both"/>
            </w:pPr>
            <w:r>
              <w:rPr>
                <w:rFonts w:ascii="Times New Roman"/>
                <w:b w:val="false"/>
                <w:i w:val="false"/>
                <w:color w:val="000000"/>
                <w:sz w:val="20"/>
              </w:rPr>
              <w:t>
Жантасович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 Кабдулов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 Боранбаевич Кажамов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Хайргелді Бакаивич Кажуев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Бейбітжан Казиденов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Сатыбай Кайдаров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Көкен Сатыбаевич Калабаев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Нурболат Кокенович Калабаев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Кәмшат Канатовна Камалиева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 Камидоллин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Жәгіпар Камидоллин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Карпенко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Айсұлу Кенбаева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w:t>
            </w:r>
          </w:p>
          <w:p>
            <w:pPr>
              <w:spacing w:after="20"/>
              <w:ind w:left="20"/>
              <w:jc w:val="both"/>
            </w:pPr>
            <w:r>
              <w:rPr>
                <w:rFonts w:ascii="Times New Roman"/>
                <w:b w:val="false"/>
                <w:i w:val="false"/>
                <w:color w:val="000000"/>
                <w:sz w:val="20"/>
              </w:rPr>
              <w:t>
Павловна Клименко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Михайловна Ковалькова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Егінбай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w:t>
            </w:r>
          </w:p>
          <w:p>
            <w:pPr>
              <w:spacing w:after="20"/>
              <w:ind w:left="20"/>
              <w:jc w:val="both"/>
            </w:pPr>
            <w:r>
              <w:rPr>
                <w:rFonts w:ascii="Times New Roman"/>
                <w:b w:val="false"/>
                <w:i w:val="false"/>
                <w:color w:val="000000"/>
                <w:sz w:val="20"/>
              </w:rPr>
              <w:t>
Кожин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"Гулден"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 Александрович Круглов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Сагиндыкович Кудияров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Васильевна Кулакова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Ақмарал Курманова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Лактюшен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Станеславна Ланецкая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Сергеи Лысенко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Мағзұмов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Тасыбаевич Мәженов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Айгүль Айтпаевна Мәкенова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w:t>
            </w:r>
          </w:p>
          <w:p>
            <w:pPr>
              <w:spacing w:after="20"/>
              <w:ind w:left="20"/>
              <w:jc w:val="both"/>
            </w:pPr>
            <w:r>
              <w:rPr>
                <w:rFonts w:ascii="Times New Roman"/>
                <w:b w:val="false"/>
                <w:i w:val="false"/>
                <w:color w:val="000000"/>
                <w:sz w:val="20"/>
              </w:rPr>
              <w:t>
Макин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117033100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w:t>
            </w:r>
          </w:p>
          <w:p>
            <w:pPr>
              <w:spacing w:after="20"/>
              <w:ind w:left="20"/>
              <w:jc w:val="both"/>
            </w:pPr>
            <w:r>
              <w:rPr>
                <w:rFonts w:ascii="Times New Roman"/>
                <w:b w:val="false"/>
                <w:i w:val="false"/>
                <w:color w:val="000000"/>
                <w:sz w:val="20"/>
              </w:rPr>
              <w:t>
Матуско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 Аргынович Абитаев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Степанович Авсяников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Қоныспай Нуркенович Акмолдин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Ертарғын Нургалиевич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Нургалиевич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Қайрбек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Алмагүл Байгазиновна Амренова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w:t>
            </w:r>
          </w:p>
          <w:p>
            <w:pPr>
              <w:spacing w:after="20"/>
              <w:ind w:left="20"/>
              <w:jc w:val="both"/>
            </w:pPr>
            <w:r>
              <w:rPr>
                <w:rFonts w:ascii="Times New Roman"/>
                <w:b w:val="false"/>
                <w:i w:val="false"/>
                <w:color w:val="000000"/>
                <w:sz w:val="20"/>
              </w:rPr>
              <w:t>
Анищенко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w:t>
            </w:r>
          </w:p>
          <w:p>
            <w:pPr>
              <w:spacing w:after="20"/>
              <w:ind w:left="20"/>
              <w:jc w:val="both"/>
            </w:pPr>
            <w:r>
              <w:rPr>
                <w:rFonts w:ascii="Times New Roman"/>
                <w:b w:val="false"/>
                <w:i w:val="false"/>
                <w:color w:val="000000"/>
                <w:sz w:val="20"/>
              </w:rPr>
              <w:t>
Маратович Асылтасов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Байканов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p>
            <w:pPr>
              <w:spacing w:after="20"/>
              <w:ind w:left="20"/>
              <w:jc w:val="both"/>
            </w:pPr>
            <w:r>
              <w:rPr>
                <w:rFonts w:ascii="Times New Roman"/>
                <w:b w:val="false"/>
                <w:i w:val="false"/>
                <w:color w:val="000000"/>
                <w:sz w:val="20"/>
              </w:rPr>
              <w:t>
Исаевич Байконуров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Рашит Абдуллаевич 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Абдуллаевич 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Касымуратович Бейсембаев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Бауржан Касенжанович Бейсентаев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Нурымжан Салимович Бекмурзин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Анарбек Кабдымаликович</w:t>
            </w:r>
          </w:p>
          <w:p>
            <w:pPr>
              <w:spacing w:after="20"/>
              <w:ind w:left="20"/>
              <w:jc w:val="both"/>
            </w:pPr>
            <w:r>
              <w:rPr>
                <w:rFonts w:ascii="Times New Roman"/>
                <w:b w:val="false"/>
                <w:i w:val="false"/>
                <w:color w:val="000000"/>
                <w:sz w:val="20"/>
              </w:rPr>
              <w:t>
Биболдин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Владимирович Бобко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 Айдарханович Боканов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Сайлаубек Айдарханович Боканов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Пазылбек Ботпаев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Вадим Викторович Бугаев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Сергеевич Бугаев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Павел</w:t>
            </w:r>
          </w:p>
          <w:p>
            <w:pPr>
              <w:spacing w:after="20"/>
              <w:ind w:left="20"/>
              <w:jc w:val="both"/>
            </w:pPr>
            <w:r>
              <w:rPr>
                <w:rFonts w:ascii="Times New Roman"/>
                <w:b w:val="false"/>
                <w:i w:val="false"/>
                <w:color w:val="000000"/>
                <w:sz w:val="20"/>
              </w:rPr>
              <w:t>
Сергеевич Бугаев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Любовь Тимофеевна Бугаева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Лариса Михайловна Винокурова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Иванович Гладышко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 Гладышко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Николаевна Голуб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Александрович Гулаженко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w:t>
            </w:r>
          </w:p>
          <w:p>
            <w:pPr>
              <w:spacing w:after="20"/>
              <w:ind w:left="20"/>
              <w:jc w:val="both"/>
            </w:pPr>
            <w:r>
              <w:rPr>
                <w:rFonts w:ascii="Times New Roman"/>
                <w:b w:val="false"/>
                <w:i w:val="false"/>
                <w:color w:val="000000"/>
                <w:sz w:val="20"/>
              </w:rPr>
              <w:t>
Валерьвна Дакова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Анатольевна Дедикова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Викторовна Демченко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Борисович Добрынин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p>
            <w:pPr>
              <w:spacing w:after="20"/>
              <w:ind w:left="20"/>
              <w:jc w:val="both"/>
            </w:pPr>
            <w:r>
              <w:rPr>
                <w:rFonts w:ascii="Times New Roman"/>
                <w:b w:val="false"/>
                <w:i w:val="false"/>
                <w:color w:val="000000"/>
                <w:sz w:val="20"/>
              </w:rPr>
              <w:t>
Уланович Достанбеков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Михайлович Дрогонюк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 Владимирович Дятлов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 Тулегеновна Екибасова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Анатольевич Ерзаков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Есмуханович Жансериков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Сатыбаевич Жолдыбаев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p>
            <w:pPr>
              <w:spacing w:after="20"/>
              <w:ind w:left="20"/>
              <w:jc w:val="both"/>
            </w:pPr>
            <w:r>
              <w:rPr>
                <w:rFonts w:ascii="Times New Roman"/>
                <w:b w:val="false"/>
                <w:i w:val="false"/>
                <w:color w:val="000000"/>
                <w:sz w:val="20"/>
              </w:rPr>
              <w:t>
Журунов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Райгуль Аягановна Жусупова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Радион Михайлович Земляной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Иванович Зимин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Агбай Туреханович Ивахин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Васильевна Ильющенко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"Букенова Г.К."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Маратович Исин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 Александровна Истомина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Раиса</w:t>
            </w:r>
          </w:p>
          <w:p>
            <w:pPr>
              <w:spacing w:after="20"/>
              <w:ind w:left="20"/>
              <w:jc w:val="both"/>
            </w:pPr>
            <w:r>
              <w:rPr>
                <w:rFonts w:ascii="Times New Roman"/>
                <w:b w:val="false"/>
                <w:i w:val="false"/>
                <w:color w:val="000000"/>
                <w:sz w:val="20"/>
              </w:rPr>
              <w:t>
Егоровна Ишкова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Владимировна Ищенко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Әсет Кенжегарович Калиев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Доскар Нурмуханович Калиев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Ескара</w:t>
            </w:r>
          </w:p>
          <w:p>
            <w:pPr>
              <w:spacing w:after="20"/>
              <w:ind w:left="20"/>
              <w:jc w:val="both"/>
            </w:pPr>
            <w:r>
              <w:rPr>
                <w:rFonts w:ascii="Times New Roman"/>
                <w:b w:val="false"/>
                <w:i w:val="false"/>
                <w:color w:val="000000"/>
                <w:sz w:val="20"/>
              </w:rPr>
              <w:t>
Калиев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Нурланбекович Камзинов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Елеусизович Карипов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Касымов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Кириловский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 Алпысович Кодаров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Өміржан Негметжанович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Владимирович Кожевников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Костенко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Жанбулат Жанабергенович Кулахметов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Владимирович Курофеев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Сайранбек Елеусизович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Отто</w:t>
            </w:r>
          </w:p>
          <w:p>
            <w:pPr>
              <w:spacing w:after="20"/>
              <w:ind w:left="20"/>
              <w:jc w:val="both"/>
            </w:pPr>
            <w:r>
              <w:rPr>
                <w:rFonts w:ascii="Times New Roman"/>
                <w:b w:val="false"/>
                <w:i w:val="false"/>
                <w:color w:val="000000"/>
                <w:sz w:val="20"/>
              </w:rPr>
              <w:t>
Оттович Ландыс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Николаевич Лекарев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Владимирович Литау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 Валериевич Лопатин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Николаевич Лукьянчук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Анжелика Андреевна Маковей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 Матасов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Тұякович Махамбетов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Николаевич Михайлов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Васильевич Мищерин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Анатольевич Мосоров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Темирболат Жанапиевич Муканов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 Пшенбаевич Муканов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Ускунбаевич Мукужанов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Шамуханович Мукушев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 Сейтмагамбетовна Мукушева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Мухамеджанов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Егорович Нартов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Егорович Нартов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Жумагелді Дубаевич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Михайловна Орлова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w:t>
            </w:r>
          </w:p>
          <w:p>
            <w:pPr>
              <w:spacing w:after="20"/>
              <w:ind w:left="20"/>
              <w:jc w:val="both"/>
            </w:pPr>
            <w:r>
              <w:rPr>
                <w:rFonts w:ascii="Times New Roman"/>
                <w:b w:val="false"/>
                <w:i w:val="false"/>
                <w:color w:val="000000"/>
                <w:sz w:val="20"/>
              </w:rPr>
              <w:t>
Сергеевич Пазыч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 Абдильманов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Агбаев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 Аккошкаров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Акылбаев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 Умирбаевич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 Ахметова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Викторовна Блоха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Балтыхан Бөгенбаев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Бөгенбаев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Глушак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Дюсембеков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Абдыхалик Елибаев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w:t>
            </w:r>
          </w:p>
          <w:p>
            <w:pPr>
              <w:spacing w:after="20"/>
              <w:ind w:left="20"/>
              <w:jc w:val="both"/>
            </w:pPr>
            <w:r>
              <w:rPr>
                <w:rFonts w:ascii="Times New Roman"/>
                <w:b w:val="false"/>
                <w:i w:val="false"/>
                <w:color w:val="000000"/>
                <w:sz w:val="20"/>
              </w:rPr>
              <w:t>
Жанатович Ергазиев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Қадырбек Ескаков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Мергенбек Ескаков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Жаканов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Жакенов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Саратай Майкенкызы Жакенова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Жалғасбек Жанатаев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Жумангалиев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Кұрманғали Жумангалиев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Сабитович Кабдуллин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Кабдуллина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Қаракөз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Борисована Кравченко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Кузьминых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Күлжабай Кушманов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w:t>
            </w:r>
          </w:p>
          <w:p>
            <w:pPr>
              <w:spacing w:after="20"/>
              <w:ind w:left="20"/>
              <w:jc w:val="both"/>
            </w:pPr>
            <w:r>
              <w:rPr>
                <w:rFonts w:ascii="Times New Roman"/>
                <w:b w:val="false"/>
                <w:i w:val="false"/>
                <w:color w:val="000000"/>
                <w:sz w:val="20"/>
              </w:rPr>
              <w:t>
Махатов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Қайыржанович Махатов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w:t>
            </w:r>
          </w:p>
          <w:p>
            <w:pPr>
              <w:spacing w:after="20"/>
              <w:ind w:left="20"/>
              <w:jc w:val="both"/>
            </w:pPr>
            <w:r>
              <w:rPr>
                <w:rFonts w:ascii="Times New Roman"/>
                <w:b w:val="false"/>
                <w:i w:val="false"/>
                <w:color w:val="000000"/>
                <w:sz w:val="20"/>
              </w:rPr>
              <w:t>
Махатов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 Махметов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 Махметов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Сергеевич Медведев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 Мухамеджаров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Сайранбек Негметуллин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Акылбаевич Нугуманов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Ескенеевич Ольжагулов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Жаслан Ордабаев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Пархоменко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 Пфайфер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Назымбек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Алмагүл Саменова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Светличный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 Секенова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Темиржанович Серикбаев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 Айдарбекович Ташенов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Ғаділбек Токтаров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Нп"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Александра Алексеевна Тыртышная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w:t>
            </w:r>
          </w:p>
          <w:p>
            <w:pPr>
              <w:spacing w:after="20"/>
              <w:ind w:left="20"/>
              <w:jc w:val="both"/>
            </w:pPr>
            <w:r>
              <w:rPr>
                <w:rFonts w:ascii="Times New Roman"/>
                <w:b w:val="false"/>
                <w:i w:val="false"/>
                <w:color w:val="000000"/>
                <w:sz w:val="20"/>
              </w:rPr>
              <w:t>
Тыщенко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Фролов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Райхан Тулегеновна Шабанова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Шайкенов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Марияш Шакенова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Шакиржанов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Валера Шальнев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 Шарипбаев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Шрамко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Кизатовна Айтжанова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Жанғабыл Толегенович Акимбаев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Алмажан Каиржановна Акупова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w:t>
            </w:r>
          </w:p>
          <w:p>
            <w:pPr>
              <w:spacing w:after="20"/>
              <w:ind w:left="20"/>
              <w:jc w:val="both"/>
            </w:pPr>
            <w:r>
              <w:rPr>
                <w:rFonts w:ascii="Times New Roman"/>
                <w:b w:val="false"/>
                <w:i w:val="false"/>
                <w:color w:val="000000"/>
                <w:sz w:val="20"/>
              </w:rPr>
              <w:t>
Карабаевич Амиржанов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 Валентинович Антипов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Арлан Арстанбекович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Қайргелді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Нуртазовна Аубакирова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 Тулеубаевна Ахмеджанова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Қадиша Кокижановна Аяпбергенова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Баглан Еслямбековна Баймагамбетова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Казгожиновна Баймуканова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Маликович Балабаев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 Майлыбаевич Бейсенбаев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Бельгибаев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Маралбаевич Боймуканов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w:t>
            </w:r>
          </w:p>
          <w:p>
            <w:pPr>
              <w:spacing w:after="20"/>
              <w:ind w:left="20"/>
              <w:jc w:val="both"/>
            </w:pPr>
            <w:r>
              <w:rPr>
                <w:rFonts w:ascii="Times New Roman"/>
                <w:b w:val="false"/>
                <w:i w:val="false"/>
                <w:color w:val="000000"/>
                <w:sz w:val="20"/>
              </w:rPr>
              <w:t>
Вебер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Жаксылыкович Дукембаев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Таныбергенович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Карифулла Исламбекович Зейнуллин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 Иманжанов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 Бейсенбаевна Исмаилова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Әдiл Махметович Кабышкенов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Жумабеке Рамазановна Казбекова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w:t>
            </w:r>
          </w:p>
          <w:p>
            <w:pPr>
              <w:spacing w:after="20"/>
              <w:ind w:left="20"/>
              <w:jc w:val="both"/>
            </w:pPr>
            <w:r>
              <w:rPr>
                <w:rFonts w:ascii="Times New Roman"/>
                <w:b w:val="false"/>
                <w:i w:val="false"/>
                <w:color w:val="000000"/>
                <w:sz w:val="20"/>
              </w:rPr>
              <w:t>
Петрович Карпенко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 Аубокирович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Каппасович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Коппасович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 Григорьевич Кашин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Курмангалиев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Курманкулова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Сабыржанович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Бахытбек Дауренбекович Мазбаев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Каиртаевич Маймаков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Таласбай Мамбетов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 Муканов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 Кармановна Мухамеджанова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Кенжеболатович Мырзагельдинов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Усербаевич Негметжанов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Нуртазинович Нурташев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 Биттугуловна Омарова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w:t>
            </w:r>
          </w:p>
          <w:p>
            <w:pPr>
              <w:spacing w:after="20"/>
              <w:ind w:left="20"/>
              <w:jc w:val="both"/>
            </w:pPr>
            <w:r>
              <w:rPr>
                <w:rFonts w:ascii="Times New Roman"/>
                <w:b w:val="false"/>
                <w:i w:val="false"/>
                <w:color w:val="000000"/>
                <w:sz w:val="20"/>
              </w:rPr>
              <w:t>
Ивановна Острянина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Курмангалиевич Отыншеев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Андреевна Плотникова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Егинбекулы Рахметов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Копей Кадыровна Сагандыкова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Расим</w:t>
            </w:r>
          </w:p>
          <w:p>
            <w:pPr>
              <w:spacing w:after="20"/>
              <w:ind w:left="20"/>
              <w:jc w:val="both"/>
            </w:pPr>
            <w:r>
              <w:rPr>
                <w:rFonts w:ascii="Times New Roman"/>
                <w:b w:val="false"/>
                <w:i w:val="false"/>
                <w:color w:val="000000"/>
                <w:sz w:val="20"/>
              </w:rPr>
              <w:t>
Римович Сайфутдинов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 Владимирович Самойленко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 Сатымгалиева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 Сатымгалиева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Кайрлыбаевич Сексембаев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Гүлжиан Сулейманова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Бәтимә Макибаевна Танебергенова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Танкаев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Дулатович Тасбулатов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"Куміс-Кокше"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Мотаевич Увалиев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Шарапиевич Шайжанов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 Абденбай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Кенжибековна Абжанова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Аймен</w:t>
            </w:r>
          </w:p>
          <w:p>
            <w:pPr>
              <w:spacing w:after="20"/>
              <w:ind w:left="20"/>
              <w:jc w:val="both"/>
            </w:pPr>
            <w:r>
              <w:rPr>
                <w:rFonts w:ascii="Times New Roman"/>
                <w:b w:val="false"/>
                <w:i w:val="false"/>
                <w:color w:val="000000"/>
                <w:sz w:val="20"/>
              </w:rPr>
              <w:t>
Абзал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w:t>
            </w:r>
          </w:p>
          <w:p>
            <w:pPr>
              <w:spacing w:after="20"/>
              <w:ind w:left="20"/>
              <w:jc w:val="both"/>
            </w:pPr>
            <w:r>
              <w:rPr>
                <w:rFonts w:ascii="Times New Roman"/>
                <w:b w:val="false"/>
                <w:i w:val="false"/>
                <w:color w:val="000000"/>
                <w:sz w:val="20"/>
              </w:rPr>
              <w:t>
Абил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Мардан</w:t>
            </w:r>
          </w:p>
          <w:p>
            <w:pPr>
              <w:spacing w:after="20"/>
              <w:ind w:left="20"/>
              <w:jc w:val="both"/>
            </w:pPr>
            <w:r>
              <w:rPr>
                <w:rFonts w:ascii="Times New Roman"/>
                <w:b w:val="false"/>
                <w:i w:val="false"/>
                <w:color w:val="000000"/>
                <w:sz w:val="20"/>
              </w:rPr>
              <w:t>
Абил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Егінбай Кенжебаевич Абилгазин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Абиль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Алибекович Абуталипов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Кенжебаевич Абылгазин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Жыргаубек Авил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 Авилхан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Жексенбаевич Айсин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 Актаев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Сүлтанбек Тулебаевич Акубаев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Кахаровна Алимова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w:t>
            </w:r>
          </w:p>
          <w:p>
            <w:pPr>
              <w:spacing w:after="20"/>
              <w:ind w:left="20"/>
              <w:jc w:val="both"/>
            </w:pPr>
            <w:r>
              <w:rPr>
                <w:rFonts w:ascii="Times New Roman"/>
                <w:b w:val="false"/>
                <w:i w:val="false"/>
                <w:color w:val="000000"/>
                <w:sz w:val="20"/>
              </w:rPr>
              <w:t>
Алкей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Алькей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Кылышпай Исламбекович Альмаганбетов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Каират Амиржанов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 Самкенович Амрин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Кульпан Дюсенбаевна Ашербекова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Аюпов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Естай</w:t>
            </w:r>
          </w:p>
          <w:p>
            <w:pPr>
              <w:spacing w:after="20"/>
              <w:ind w:left="20"/>
              <w:jc w:val="both"/>
            </w:pPr>
            <w:r>
              <w:rPr>
                <w:rFonts w:ascii="Times New Roman"/>
                <w:b w:val="false"/>
                <w:i w:val="false"/>
                <w:color w:val="000000"/>
                <w:sz w:val="20"/>
              </w:rPr>
              <w:t>
Балкей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Муханбетгалым Актаевич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w:t>
            </w:r>
          </w:p>
          <w:p>
            <w:pPr>
              <w:spacing w:after="20"/>
              <w:ind w:left="20"/>
              <w:jc w:val="both"/>
            </w:pPr>
            <w:r>
              <w:rPr>
                <w:rFonts w:ascii="Times New Roman"/>
                <w:b w:val="false"/>
                <w:i w:val="false"/>
                <w:color w:val="000000"/>
                <w:sz w:val="20"/>
              </w:rPr>
              <w:t>
Балькей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Батырхан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Тары</w:t>
            </w:r>
          </w:p>
          <w:p>
            <w:pPr>
              <w:spacing w:after="20"/>
              <w:ind w:left="20"/>
              <w:jc w:val="both"/>
            </w:pPr>
            <w:r>
              <w:rPr>
                <w:rFonts w:ascii="Times New Roman"/>
                <w:b w:val="false"/>
                <w:i w:val="false"/>
                <w:color w:val="000000"/>
                <w:sz w:val="20"/>
              </w:rPr>
              <w:t>
Батырхан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Кудайбергенович Бекбулатов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 Кожабекович Бекишев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Ермекбаевич Бекмуратов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Жанимхан Болдах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Валодя Дмитривич Вишняков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Вишняков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Николаевна Гайдай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Филимонович Гамбург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Горбатюк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Александровна Гришкова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 Кабитович Дайыров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Абдыкадыр Даштанов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w:t>
            </w:r>
          </w:p>
          <w:p>
            <w:pPr>
              <w:spacing w:after="20"/>
              <w:ind w:left="20"/>
              <w:jc w:val="both"/>
            </w:pPr>
            <w:r>
              <w:rPr>
                <w:rFonts w:ascii="Times New Roman"/>
                <w:b w:val="false"/>
                <w:i w:val="false"/>
                <w:color w:val="000000"/>
                <w:sz w:val="20"/>
              </w:rPr>
              <w:t>
Абуович Джаулибаев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Атайхан</w:t>
            </w:r>
          </w:p>
          <w:p>
            <w:pPr>
              <w:spacing w:after="20"/>
              <w:ind w:left="20"/>
              <w:jc w:val="both"/>
            </w:pPr>
            <w:r>
              <w:rPr>
                <w:rFonts w:ascii="Times New Roman"/>
                <w:b w:val="false"/>
                <w:i w:val="false"/>
                <w:color w:val="000000"/>
                <w:sz w:val="20"/>
              </w:rPr>
              <w:t>
Долай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 Николаевна Домбровская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 Михайлович Домбровский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 Домбровский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Виталий Ежов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 Владимирович Ежов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 Ержанов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 Ерсаинович Ескендиров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Жанузаков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 Каирлович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p>
            <w:pPr>
              <w:spacing w:after="20"/>
              <w:ind w:left="20"/>
              <w:jc w:val="both"/>
            </w:pPr>
            <w:r>
              <w:rPr>
                <w:rFonts w:ascii="Times New Roman"/>
                <w:b w:val="false"/>
                <w:i w:val="false"/>
                <w:color w:val="000000"/>
                <w:sz w:val="20"/>
              </w:rPr>
              <w:t>
Жетписова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w:t>
            </w:r>
          </w:p>
          <w:p>
            <w:pPr>
              <w:spacing w:after="20"/>
              <w:ind w:left="20"/>
              <w:jc w:val="both"/>
            </w:pPr>
            <w:r>
              <w:rPr>
                <w:rFonts w:ascii="Times New Roman"/>
                <w:b w:val="false"/>
                <w:i w:val="false"/>
                <w:color w:val="000000"/>
                <w:sz w:val="20"/>
              </w:rPr>
              <w:t>
Жиеналин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Николаевич Жикунов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Тайлақ Сартаевич Жумагалиев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Думан Амангельдыевич Жумукаев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Жаныбекович 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Қымбат Жунусова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 Жунусова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Генадий Николаевич Закомирный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Зиновик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w:t>
            </w:r>
          </w:p>
          <w:p>
            <w:pPr>
              <w:spacing w:after="20"/>
              <w:ind w:left="20"/>
              <w:jc w:val="both"/>
            </w:pPr>
            <w:r>
              <w:rPr>
                <w:rFonts w:ascii="Times New Roman"/>
                <w:b w:val="false"/>
                <w:i w:val="false"/>
                <w:color w:val="000000"/>
                <w:sz w:val="20"/>
              </w:rPr>
              <w:t>
Ибраев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"Запорожец Ю.Н."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Жолдангаровна Искакова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Мадиар Кылышбаевич Исламбеков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Исмагзамов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"Казжанова Ескендировна"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Карипханов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Шакей</w:t>
            </w:r>
          </w:p>
          <w:p>
            <w:pPr>
              <w:spacing w:after="20"/>
              <w:ind w:left="20"/>
              <w:jc w:val="both"/>
            </w:pPr>
            <w:r>
              <w:rPr>
                <w:rFonts w:ascii="Times New Roman"/>
                <w:b w:val="false"/>
                <w:i w:val="false"/>
                <w:color w:val="000000"/>
                <w:sz w:val="20"/>
              </w:rPr>
              <w:t>
Карл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w:t>
            </w:r>
          </w:p>
          <w:p>
            <w:pPr>
              <w:spacing w:after="20"/>
              <w:ind w:left="20"/>
              <w:jc w:val="both"/>
            </w:pPr>
            <w:r>
              <w:rPr>
                <w:rFonts w:ascii="Times New Roman"/>
                <w:b w:val="false"/>
                <w:i w:val="false"/>
                <w:color w:val="000000"/>
                <w:sz w:val="20"/>
              </w:rPr>
              <w:t>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Бекмаханбетович Кенпейлов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Валера Котяхов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Александровна Крец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Кунтугано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Жаксыбала Усенович Куракбаев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"Виал"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w:t>
            </w:r>
          </w:p>
          <w:p>
            <w:pPr>
              <w:spacing w:after="20"/>
              <w:ind w:left="20"/>
              <w:jc w:val="both"/>
            </w:pPr>
            <w:r>
              <w:rPr>
                <w:rFonts w:ascii="Times New Roman"/>
                <w:b w:val="false"/>
                <w:i w:val="false"/>
                <w:color w:val="000000"/>
                <w:sz w:val="20"/>
              </w:rPr>
              <w:t>
Ланер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Маджитов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 Уразбаевич Маджитов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Уразбай Икрамович Маджитов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Пердебай Аскарович Маекеев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Серікхан</w:t>
            </w:r>
          </w:p>
          <w:p>
            <w:pPr>
              <w:spacing w:after="20"/>
              <w:ind w:left="20"/>
              <w:jc w:val="both"/>
            </w:pPr>
            <w:r>
              <w:rPr>
                <w:rFonts w:ascii="Times New Roman"/>
                <w:b w:val="false"/>
                <w:i w:val="false"/>
                <w:color w:val="000000"/>
                <w:sz w:val="20"/>
              </w:rPr>
              <w:t>
Маке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Макрамов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Максимишин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 Марбеков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Соломонович Матерн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Газизович Махметов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Еслямбек Мешелович Михин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w:t>
            </w:r>
          </w:p>
          <w:p>
            <w:pPr>
              <w:spacing w:after="20"/>
              <w:ind w:left="20"/>
              <w:jc w:val="both"/>
            </w:pPr>
            <w:r>
              <w:rPr>
                <w:rFonts w:ascii="Times New Roman"/>
                <w:b w:val="false"/>
                <w:i w:val="false"/>
                <w:color w:val="000000"/>
                <w:sz w:val="20"/>
              </w:rPr>
              <w:t>
Мустафин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Толеутай Мустахимов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Алексей Николаевич Найста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 Акпаевич Нургожин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Гульжаухар Утегеновна Нурмухаметова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w:t>
            </w:r>
          </w:p>
          <w:p>
            <w:pPr>
              <w:spacing w:after="20"/>
              <w:ind w:left="20"/>
              <w:jc w:val="both"/>
            </w:pPr>
            <w:r>
              <w:rPr>
                <w:rFonts w:ascii="Times New Roman"/>
                <w:b w:val="false"/>
                <w:i w:val="false"/>
                <w:color w:val="000000"/>
                <w:sz w:val="20"/>
              </w:rPr>
              <w:t>
Нуртазин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Асылбекович Нуртазин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Шынболат Оразалин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 Айтасович Оразбаев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117059100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w:t>
            </w:r>
          </w:p>
          <w:p>
            <w:pPr>
              <w:spacing w:after="20"/>
              <w:ind w:left="20"/>
              <w:jc w:val="both"/>
            </w:pPr>
            <w:r>
              <w:rPr>
                <w:rFonts w:ascii="Times New Roman"/>
                <w:b w:val="false"/>
                <w:i w:val="false"/>
                <w:color w:val="000000"/>
                <w:sz w:val="20"/>
              </w:rPr>
              <w:t>
Оралбай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Шаймуратович Абельпеисов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p>
            <w:pPr>
              <w:spacing w:after="20"/>
              <w:ind w:left="20"/>
              <w:jc w:val="both"/>
            </w:pPr>
            <w:r>
              <w:rPr>
                <w:rFonts w:ascii="Times New Roman"/>
                <w:b w:val="false"/>
                <w:i w:val="false"/>
                <w:color w:val="000000"/>
                <w:sz w:val="20"/>
              </w:rPr>
              <w:t>
Абжанов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Тохтарбай Авраим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Сепекович Айсин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Жабагинович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 Жабагатович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Қаират</w:t>
            </w:r>
          </w:p>
          <w:p>
            <w:pPr>
              <w:spacing w:after="20"/>
              <w:ind w:left="20"/>
              <w:jc w:val="both"/>
            </w:pPr>
            <w:r>
              <w:rPr>
                <w:rFonts w:ascii="Times New Roman"/>
                <w:b w:val="false"/>
                <w:i w:val="false"/>
                <w:color w:val="000000"/>
                <w:sz w:val="20"/>
              </w:rPr>
              <w:t>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Зураш Оспановна Акпаева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Егорович Амелин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Гульнаш Кенжебековна Аубакирова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Афанасьев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 Конуспаевна Аюпова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Темірхан Амангельдинович Аяпбергенов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Күльсан Байгабулова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Карашаш Изатовна Баймагамбетова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Сұраған Байсолтан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 Бегаидаров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Рсалды Жансериковна Бегайдарова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Умитай Жолымтаевна Бегайдарова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Жанібек Мусайулы Беркаримов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Николаевич Бирюков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p>
            <w:pPr>
              <w:spacing w:after="20"/>
              <w:ind w:left="20"/>
              <w:jc w:val="both"/>
            </w:pPr>
            <w:r>
              <w:rPr>
                <w:rFonts w:ascii="Times New Roman"/>
                <w:b w:val="false"/>
                <w:i w:val="false"/>
                <w:color w:val="000000"/>
                <w:sz w:val="20"/>
              </w:rPr>
              <w:t>
Бисарин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Кекболат Бисарин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Курманович Бисарин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Павел</w:t>
            </w:r>
          </w:p>
          <w:p>
            <w:pPr>
              <w:spacing w:after="20"/>
              <w:ind w:left="20"/>
              <w:jc w:val="both"/>
            </w:pPr>
            <w:r>
              <w:rPr>
                <w:rFonts w:ascii="Times New Roman"/>
                <w:b w:val="false"/>
                <w:i w:val="false"/>
                <w:color w:val="000000"/>
                <w:sz w:val="20"/>
              </w:rPr>
              <w:t>
Вдовин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Михайлович Великов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Анаталий Александрович Гисс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Сергеевич Горбунов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Николаевич Гусев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Михайлович Данилов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Иванович Демченко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Кураканович Дусумбеков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w:t>
            </w:r>
          </w:p>
          <w:p>
            <w:pPr>
              <w:spacing w:after="20"/>
              <w:ind w:left="20"/>
              <w:jc w:val="both"/>
            </w:pPr>
            <w:r>
              <w:rPr>
                <w:rFonts w:ascii="Times New Roman"/>
                <w:b w:val="false"/>
                <w:i w:val="false"/>
                <w:color w:val="000000"/>
                <w:sz w:val="20"/>
              </w:rPr>
              <w:t>
Токтаровна Дусумбекова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 Кибратович Ерден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Азила</w:t>
            </w:r>
          </w:p>
          <w:p>
            <w:pPr>
              <w:spacing w:after="20"/>
              <w:ind w:left="20"/>
              <w:jc w:val="both"/>
            </w:pPr>
            <w:r>
              <w:rPr>
                <w:rFonts w:ascii="Times New Roman"/>
                <w:b w:val="false"/>
                <w:i w:val="false"/>
                <w:color w:val="000000"/>
                <w:sz w:val="20"/>
              </w:rPr>
              <w:t>
Ережев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Қаиргелды Жакабаев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Қаиржан Башаевич Жанабергенов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Нургалиевич Жанабергенов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 Байгабулович Жангабулов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Куанышбек Аждарович Жилкайдаров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Халымурат Закарьянов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Запорощенко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"Серікқалиев Нұрбек Серікқалиұлы"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 Исмаилов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Гадыл Кулембетович Кабдрахманов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Николаевич Казаков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Михайловна Казакова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Каирбеков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Хамидуллинович Каирбеков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Қанатбек Канзелхан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Канзелхан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Каппасов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Бауржан Сарсенбаевич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Сарсенбаевич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Сарсенбаевич Касенов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w:t>
            </w:r>
          </w:p>
          <w:p>
            <w:pPr>
              <w:spacing w:after="20"/>
              <w:ind w:left="20"/>
              <w:jc w:val="both"/>
            </w:pPr>
            <w:r>
              <w:rPr>
                <w:rFonts w:ascii="Times New Roman"/>
                <w:b w:val="false"/>
                <w:i w:val="false"/>
                <w:color w:val="000000"/>
                <w:sz w:val="20"/>
              </w:rPr>
              <w:t>
Канатович Катаев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Николай Викторович Кириллловский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Шопбаевич Койшубеков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Косеров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Айгүл Маратовна Кулданова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Кумар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Кайрбай Курмангалиев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 Ширакбаевна Курмангалиева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Ануарович Курсарин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 Амирханович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Сайранбек Елеусизович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Талгатбек Жакенович Кусаинов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Михайлович Лазутин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Геннадьевич Лобанов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w:t>
            </w:r>
          </w:p>
          <w:p>
            <w:pPr>
              <w:spacing w:after="20"/>
              <w:ind w:left="20"/>
              <w:jc w:val="both"/>
            </w:pPr>
            <w:r>
              <w:rPr>
                <w:rFonts w:ascii="Times New Roman"/>
                <w:b w:val="false"/>
                <w:i w:val="false"/>
                <w:color w:val="000000"/>
                <w:sz w:val="20"/>
              </w:rPr>
              <w:t>
Ляжко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Бұлбұл</w:t>
            </w:r>
          </w:p>
          <w:p>
            <w:pPr>
              <w:spacing w:after="20"/>
              <w:ind w:left="20"/>
              <w:jc w:val="both"/>
            </w:pPr>
            <w:r>
              <w:rPr>
                <w:rFonts w:ascii="Times New Roman"/>
                <w:b w:val="false"/>
                <w:i w:val="false"/>
                <w:color w:val="000000"/>
                <w:sz w:val="20"/>
              </w:rPr>
              <w:t>
Медет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Новомировна Михалева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Мұразбек Жатаевич Мукажанов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Ускембаевич Мукужанов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Галымжанович Нагуманов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Бердіхан</w:t>
            </w:r>
          </w:p>
          <w:p>
            <w:pPr>
              <w:spacing w:after="20"/>
              <w:ind w:left="20"/>
              <w:jc w:val="both"/>
            </w:pPr>
            <w:r>
              <w:rPr>
                <w:rFonts w:ascii="Times New Roman"/>
                <w:b w:val="false"/>
                <w:i w:val="false"/>
                <w:color w:val="000000"/>
                <w:sz w:val="20"/>
              </w:rPr>
              <w:t>
Нәкен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Кульпараш Нургалиева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 Толегенович Нуржанов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 Тулегенович Нуржанов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Ағеділ Нұрлыбекұлы Нұрлыбек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Кабдрахманович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Аденбай Орек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 Жаркамбаевич Орумбаев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 Орумбаева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Болтабек Казизович Оспанов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 Казизович Оспанов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 Казизович Оспанов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Иванович Певнев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Сагынбаевич 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Бибигүл Амиржанова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Евгения Владимировна Андреева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Ергожинович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w:t>
            </w:r>
          </w:p>
          <w:p>
            <w:pPr>
              <w:spacing w:after="20"/>
              <w:ind w:left="20"/>
              <w:jc w:val="both"/>
            </w:pPr>
            <w:r>
              <w:rPr>
                <w:rFonts w:ascii="Times New Roman"/>
                <w:b w:val="false"/>
                <w:i w:val="false"/>
                <w:color w:val="000000"/>
                <w:sz w:val="20"/>
              </w:rPr>
              <w:t>
Шингизович Байсеитов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w:t>
            </w:r>
          </w:p>
          <w:p>
            <w:pPr>
              <w:spacing w:after="20"/>
              <w:ind w:left="20"/>
              <w:jc w:val="both"/>
            </w:pPr>
            <w:r>
              <w:rPr>
                <w:rFonts w:ascii="Times New Roman"/>
                <w:b w:val="false"/>
                <w:i w:val="false"/>
                <w:color w:val="000000"/>
                <w:sz w:val="20"/>
              </w:rPr>
              <w:t>
Серикович Байтлеуов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 Белогуров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 Николаевич Белогуров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Евгения Белогурова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Вадим</w:t>
            </w:r>
          </w:p>
          <w:p>
            <w:pPr>
              <w:spacing w:after="20"/>
              <w:ind w:left="20"/>
              <w:jc w:val="both"/>
            </w:pPr>
            <w:r>
              <w:rPr>
                <w:rFonts w:ascii="Times New Roman"/>
                <w:b w:val="false"/>
                <w:i w:val="false"/>
                <w:color w:val="000000"/>
                <w:sz w:val="20"/>
              </w:rPr>
              <w:t>
Боженок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Иванович Бучарский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w:t>
            </w:r>
          </w:p>
          <w:p>
            <w:pPr>
              <w:spacing w:after="20"/>
              <w:ind w:left="20"/>
              <w:jc w:val="both"/>
            </w:pPr>
            <w:r>
              <w:rPr>
                <w:rFonts w:ascii="Times New Roman"/>
                <w:b w:val="false"/>
                <w:i w:val="false"/>
                <w:color w:val="000000"/>
                <w:sz w:val="20"/>
              </w:rPr>
              <w:t>
Губарев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 Епишин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w:t>
            </w:r>
          </w:p>
          <w:p>
            <w:pPr>
              <w:spacing w:after="20"/>
              <w:ind w:left="20"/>
              <w:jc w:val="both"/>
            </w:pPr>
            <w:r>
              <w:rPr>
                <w:rFonts w:ascii="Times New Roman"/>
                <w:b w:val="false"/>
                <w:i w:val="false"/>
                <w:color w:val="000000"/>
                <w:sz w:val="20"/>
              </w:rPr>
              <w:t>
Епишин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w:t>
            </w:r>
          </w:p>
          <w:p>
            <w:pPr>
              <w:spacing w:after="20"/>
              <w:ind w:left="20"/>
              <w:jc w:val="both"/>
            </w:pPr>
            <w:r>
              <w:rPr>
                <w:rFonts w:ascii="Times New Roman"/>
                <w:b w:val="false"/>
                <w:i w:val="false"/>
                <w:color w:val="000000"/>
                <w:sz w:val="20"/>
              </w:rPr>
              <w:t>
Валерьевич Епишин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Еремин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Сунгатович Жазин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Александрович Игнатенко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Рудольф Александрович Игнатенко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"Кулумбетова"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"Нурмуханбет"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Ключников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p>
            <w:pPr>
              <w:spacing w:after="20"/>
              <w:ind w:left="20"/>
              <w:jc w:val="both"/>
            </w:pPr>
            <w:r>
              <w:rPr>
                <w:rFonts w:ascii="Times New Roman"/>
                <w:b w:val="false"/>
                <w:i w:val="false"/>
                <w:color w:val="000000"/>
                <w:sz w:val="20"/>
              </w:rPr>
              <w:t>
"Астык</w:t>
            </w:r>
          </w:p>
          <w:p>
            <w:pPr>
              <w:spacing w:after="20"/>
              <w:ind w:left="20"/>
              <w:jc w:val="both"/>
            </w:pPr>
            <w:r>
              <w:rPr>
                <w:rFonts w:ascii="Times New Roman"/>
                <w:b w:val="false"/>
                <w:i w:val="false"/>
                <w:color w:val="000000"/>
                <w:sz w:val="20"/>
              </w:rPr>
              <w:t>
Инвест Ltd"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w:t>
            </w:r>
          </w:p>
          <w:p>
            <w:pPr>
              <w:spacing w:after="20"/>
              <w:ind w:left="20"/>
              <w:jc w:val="both"/>
            </w:pPr>
            <w:r>
              <w:rPr>
                <w:rFonts w:ascii="Times New Roman"/>
                <w:b w:val="false"/>
                <w:i w:val="false"/>
                <w:color w:val="000000"/>
                <w:sz w:val="20"/>
              </w:rPr>
              <w:t>
Юрьевич Конкин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w:t>
            </w:r>
          </w:p>
          <w:p>
            <w:pPr>
              <w:spacing w:after="20"/>
              <w:ind w:left="20"/>
              <w:jc w:val="both"/>
            </w:pPr>
            <w:r>
              <w:rPr>
                <w:rFonts w:ascii="Times New Roman"/>
                <w:b w:val="false"/>
                <w:i w:val="false"/>
                <w:color w:val="000000"/>
                <w:sz w:val="20"/>
              </w:rPr>
              <w:t>
Вахидович Конкин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Гүлнара Котельникова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Кузьмин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Асыгат Кунуспаев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Максутович Курмангожин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Александровна Кучеровская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Васильевич Лукащук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w:t>
            </w:r>
          </w:p>
          <w:p>
            <w:pPr>
              <w:spacing w:after="20"/>
              <w:ind w:left="20"/>
              <w:jc w:val="both"/>
            </w:pPr>
            <w:r>
              <w:rPr>
                <w:rFonts w:ascii="Times New Roman"/>
                <w:b w:val="false"/>
                <w:i w:val="false"/>
                <w:color w:val="000000"/>
                <w:sz w:val="20"/>
              </w:rPr>
              <w:t>
Мельник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 Викторович Микшта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Миноров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 Валерьянович Михальцов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Музурантов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Вячеславович Петров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Петров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 Валерьевич Петров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Павел</w:t>
            </w:r>
          </w:p>
          <w:p>
            <w:pPr>
              <w:spacing w:after="20"/>
              <w:ind w:left="20"/>
              <w:jc w:val="both"/>
            </w:pPr>
            <w:r>
              <w:rPr>
                <w:rFonts w:ascii="Times New Roman"/>
                <w:b w:val="false"/>
                <w:i w:val="false"/>
                <w:color w:val="000000"/>
                <w:sz w:val="20"/>
              </w:rPr>
              <w:t>
Валерьевич Петров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Евгения Петрова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Алексеевич Поляков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Поляков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 Даулетович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Жанатлек Молдабаевич Рамазанов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 Владимирович Родионов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Султанович Саргазин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 Сейтенов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Сердалин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w:t>
            </w:r>
          </w:p>
          <w:p>
            <w:pPr>
              <w:spacing w:after="20"/>
              <w:ind w:left="20"/>
              <w:jc w:val="both"/>
            </w:pPr>
            <w:r>
              <w:rPr>
                <w:rFonts w:ascii="Times New Roman"/>
                <w:b w:val="false"/>
                <w:i w:val="false"/>
                <w:color w:val="000000"/>
                <w:sz w:val="20"/>
              </w:rPr>
              <w:t>
Ивановна Скопцова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"Kanai Qarabulaq"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Сайранбек Казизович Акмаганбетов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Акмаганбетов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Мукатаевич Амиржанов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Бақатай</w:t>
            </w:r>
          </w:p>
          <w:p>
            <w:pPr>
              <w:spacing w:after="20"/>
              <w:ind w:left="20"/>
              <w:jc w:val="both"/>
            </w:pPr>
            <w:r>
              <w:rPr>
                <w:rFonts w:ascii="Times New Roman"/>
                <w:b w:val="false"/>
                <w:i w:val="false"/>
                <w:color w:val="000000"/>
                <w:sz w:val="20"/>
              </w:rPr>
              <w:t>
Аутай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Жанбатыр Шарипович Баймендин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Еслямбек Бектасович Баядилов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w:t>
            </w:r>
          </w:p>
          <w:p>
            <w:pPr>
              <w:spacing w:after="20"/>
              <w:ind w:left="20"/>
              <w:jc w:val="both"/>
            </w:pPr>
            <w:r>
              <w:rPr>
                <w:rFonts w:ascii="Times New Roman"/>
                <w:b w:val="false"/>
                <w:i w:val="false"/>
                <w:color w:val="000000"/>
                <w:sz w:val="20"/>
              </w:rPr>
              <w:t>
Баядилова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Бегайдарович Баядилова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Бейсекеев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p>
            <w:pPr>
              <w:spacing w:after="20"/>
              <w:ind w:left="20"/>
              <w:jc w:val="both"/>
            </w:pPr>
            <w:r>
              <w:rPr>
                <w:rFonts w:ascii="Times New Roman"/>
                <w:b w:val="false"/>
                <w:i w:val="false"/>
                <w:color w:val="000000"/>
                <w:sz w:val="20"/>
              </w:rPr>
              <w:t>
Бигатов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 Кажатаевич Бигатов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w:t>
            </w:r>
          </w:p>
          <w:p>
            <w:pPr>
              <w:spacing w:after="20"/>
              <w:ind w:left="20"/>
              <w:jc w:val="both"/>
            </w:pPr>
            <w:r>
              <w:rPr>
                <w:rFonts w:ascii="Times New Roman"/>
                <w:b w:val="false"/>
                <w:i w:val="false"/>
                <w:color w:val="000000"/>
                <w:sz w:val="20"/>
              </w:rPr>
              <w:t>
Букенович Букенов.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w:t>
            </w:r>
          </w:p>
          <w:p>
            <w:pPr>
              <w:spacing w:after="20"/>
              <w:ind w:left="20"/>
              <w:jc w:val="both"/>
            </w:pPr>
            <w:r>
              <w:rPr>
                <w:rFonts w:ascii="Times New Roman"/>
                <w:b w:val="false"/>
                <w:i w:val="false"/>
                <w:color w:val="000000"/>
                <w:sz w:val="20"/>
              </w:rPr>
              <w:t>
Габдуллин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 Калымтаевич Джусупов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Аққужа Жанапьянович Досанов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w:t>
            </w:r>
          </w:p>
          <w:p>
            <w:pPr>
              <w:spacing w:after="20"/>
              <w:ind w:left="20"/>
              <w:jc w:val="both"/>
            </w:pPr>
            <w:r>
              <w:rPr>
                <w:rFonts w:ascii="Times New Roman"/>
                <w:b w:val="false"/>
                <w:i w:val="false"/>
                <w:color w:val="000000"/>
                <w:sz w:val="20"/>
              </w:rPr>
              <w:t>
Досанов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Брімжан Темиржанович Досмаганбетов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Карімджан Темирджанович Досмаганбетов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Күлшәй Ержанова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Касымович Жарылгасов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Аидархан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Кажибаевич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 Кажибаевич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Ерлік Асылбекович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Муратбекович Жетенов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p>
            <w:pPr>
              <w:spacing w:after="20"/>
              <w:ind w:left="20"/>
              <w:jc w:val="both"/>
            </w:pPr>
            <w:r>
              <w:rPr>
                <w:rFonts w:ascii="Times New Roman"/>
                <w:b w:val="false"/>
                <w:i w:val="false"/>
                <w:color w:val="000000"/>
                <w:sz w:val="20"/>
              </w:rPr>
              <w:t>
Кокашевич Жетеров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 Каирбекович Жетписов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Жолымтаевич Жолымтаев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Даулетбекович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 Даулетбекович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Кумисжан Балтабековна Жусупова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 Айдарбекович Иманбаев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"Мурсалимова Ж.С."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Ж.Е."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w:t>
            </w:r>
          </w:p>
          <w:p>
            <w:pPr>
              <w:spacing w:after="20"/>
              <w:ind w:left="20"/>
              <w:jc w:val="both"/>
            </w:pPr>
            <w:r>
              <w:rPr>
                <w:rFonts w:ascii="Times New Roman"/>
                <w:b w:val="false"/>
                <w:i w:val="false"/>
                <w:color w:val="000000"/>
                <w:sz w:val="20"/>
              </w:rPr>
              <w:t>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 Кабдрахманов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Ботагоз Жанатовна Кабылова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 Науканбаевич Касымбеков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Түлкібай Науканбаевич Касымбеков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Науканбаевич Касымов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Жолдасович Касымов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Турка Курмашевич Касымов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Күлмаш Шайкеновна Касымова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Каират Космаганбетов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Ренат</w:t>
            </w:r>
          </w:p>
          <w:p>
            <w:pPr>
              <w:spacing w:after="20"/>
              <w:ind w:left="20"/>
              <w:jc w:val="both"/>
            </w:pPr>
            <w:r>
              <w:rPr>
                <w:rFonts w:ascii="Times New Roman"/>
                <w:b w:val="false"/>
                <w:i w:val="false"/>
                <w:color w:val="000000"/>
                <w:sz w:val="20"/>
              </w:rPr>
              <w:t>
Рустамович Космаганбетов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Шалабаевна Космаганбетова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 Майгузов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Манас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 Маханбетова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Жолдасевич Молдахметов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 Жолдасбекович Молдахметов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w:t>
            </w:r>
          </w:p>
          <w:p>
            <w:pPr>
              <w:spacing w:after="20"/>
              <w:ind w:left="20"/>
              <w:jc w:val="both"/>
            </w:pPr>
            <w:r>
              <w:rPr>
                <w:rFonts w:ascii="Times New Roman"/>
                <w:b w:val="false"/>
                <w:i w:val="false"/>
                <w:color w:val="000000"/>
                <w:sz w:val="20"/>
              </w:rPr>
              <w:t>
Мукан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Сандыбаевич Мукушев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 Мурсалимов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Елюбай</w:t>
            </w:r>
          </w:p>
          <w:p>
            <w:pPr>
              <w:spacing w:after="20"/>
              <w:ind w:left="20"/>
              <w:jc w:val="both"/>
            </w:pPr>
            <w:r>
              <w:rPr>
                <w:rFonts w:ascii="Times New Roman"/>
                <w:b w:val="false"/>
                <w:i w:val="false"/>
                <w:color w:val="000000"/>
                <w:sz w:val="20"/>
              </w:rPr>
              <w:t>
Бекович Нурмухамбетов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Орынбасарович Рахимжанов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w:t>
            </w:r>
          </w:p>
          <w:p>
            <w:pPr>
              <w:spacing w:after="20"/>
              <w:ind w:left="20"/>
              <w:jc w:val="both"/>
            </w:pPr>
            <w:r>
              <w:rPr>
                <w:rFonts w:ascii="Times New Roman"/>
                <w:b w:val="false"/>
                <w:i w:val="false"/>
                <w:color w:val="000000"/>
                <w:sz w:val="20"/>
              </w:rPr>
              <w:t>
Естаевич</w:t>
            </w:r>
          </w:p>
          <w:p>
            <w:pPr>
              <w:spacing w:after="20"/>
              <w:ind w:left="20"/>
              <w:jc w:val="both"/>
            </w:pPr>
            <w:r>
              <w:rPr>
                <w:rFonts w:ascii="Times New Roman"/>
                <w:b w:val="false"/>
                <w:i w:val="false"/>
                <w:color w:val="000000"/>
                <w:sz w:val="20"/>
              </w:rPr>
              <w:t>
Рымов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Касенович Сеитхожин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 Сеитхожин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w:t>
            </w:r>
          </w:p>
          <w:p>
            <w:pPr>
              <w:spacing w:after="20"/>
              <w:ind w:left="20"/>
              <w:jc w:val="both"/>
            </w:pPr>
            <w:r>
              <w:rPr>
                <w:rFonts w:ascii="Times New Roman"/>
                <w:b w:val="false"/>
                <w:i w:val="false"/>
                <w:color w:val="000000"/>
                <w:sz w:val="20"/>
              </w:rPr>
              <w:t>
Тасаев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Елубай Тасымбеков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"Жас-Қанат"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Би-1"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Ескак Шаймерденов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Кантекович Шаймерденов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 Жумабекович Шитимов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 би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Даметкен Шокаева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Вильгельмович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Бауржан Ергалиевич Абенов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Сағымбай Ангалович Абилхалыков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Баяхметович Абуталипов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Зулкия Мантаевна Абуталипова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Гулим</w:t>
            </w:r>
          </w:p>
          <w:p>
            <w:pPr>
              <w:spacing w:after="20"/>
              <w:ind w:left="20"/>
              <w:jc w:val="both"/>
            </w:pPr>
            <w:r>
              <w:rPr>
                <w:rFonts w:ascii="Times New Roman"/>
                <w:b w:val="false"/>
                <w:i w:val="false"/>
                <w:color w:val="000000"/>
                <w:sz w:val="20"/>
              </w:rPr>
              <w:t>
Кенесовна Акпанова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Махаббат Хайруловна Альжанова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 Амержанов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Ахмеджанович Ахмеджанов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Ергала Темиргалиевич Ахметжаров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Жумабике Юрьевна Ахметова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 Турарович Аязбаев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Қайрбай Ахметханович Байзаков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 Нургасымович Бекбулатов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Советбековна Бекбулатова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Беккожин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Елизавета Николаевна Белясникова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w:t>
            </w:r>
          </w:p>
          <w:p>
            <w:pPr>
              <w:spacing w:after="20"/>
              <w:ind w:left="20"/>
              <w:jc w:val="both"/>
            </w:pPr>
            <w:r>
              <w:rPr>
                <w:rFonts w:ascii="Times New Roman"/>
                <w:b w:val="false"/>
                <w:i w:val="false"/>
                <w:color w:val="000000"/>
                <w:sz w:val="20"/>
              </w:rPr>
              <w:t>
Боков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Беркинбай Молдашевич Ботаев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Зинайда</w:t>
            </w:r>
          </w:p>
          <w:p>
            <w:pPr>
              <w:spacing w:after="20"/>
              <w:ind w:left="20"/>
              <w:jc w:val="both"/>
            </w:pPr>
            <w:r>
              <w:rPr>
                <w:rFonts w:ascii="Times New Roman"/>
                <w:b w:val="false"/>
                <w:i w:val="false"/>
                <w:color w:val="000000"/>
                <w:sz w:val="20"/>
              </w:rPr>
              <w:t>
Вебер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Владимирович Гаас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Александровна Гаас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Гаврелюк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Игорь</w:t>
            </w:r>
          </w:p>
          <w:p>
            <w:pPr>
              <w:spacing w:after="20"/>
              <w:ind w:left="20"/>
              <w:jc w:val="both"/>
            </w:pPr>
            <w:r>
              <w:rPr>
                <w:rFonts w:ascii="Times New Roman"/>
                <w:b w:val="false"/>
                <w:i w:val="false"/>
                <w:color w:val="000000"/>
                <w:sz w:val="20"/>
              </w:rPr>
              <w:t>
Васильевич Ганжа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 Тулегенович Доголаков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Евгеньевна Донова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Бахдаулет Дорбетхан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Дорбетхан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Сандугаш Кажакаевна Дошамакова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Ивановна Дремова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Ақслу</w:t>
            </w:r>
          </w:p>
          <w:p>
            <w:pPr>
              <w:spacing w:after="20"/>
              <w:ind w:left="20"/>
              <w:jc w:val="both"/>
            </w:pPr>
            <w:r>
              <w:rPr>
                <w:rFonts w:ascii="Times New Roman"/>
                <w:b w:val="false"/>
                <w:i w:val="false"/>
                <w:color w:val="000000"/>
                <w:sz w:val="20"/>
              </w:rPr>
              <w:t>
Есекеева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 Боранбаевна Есмуканова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p>
            <w:pPr>
              <w:spacing w:after="20"/>
              <w:ind w:left="20"/>
              <w:jc w:val="both"/>
            </w:pPr>
            <w:r>
              <w:rPr>
                <w:rFonts w:ascii="Times New Roman"/>
                <w:b w:val="false"/>
                <w:i w:val="false"/>
                <w:color w:val="000000"/>
                <w:sz w:val="20"/>
              </w:rPr>
              <w:t>
Танкеевна Есмуханова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Михайлович Ефименко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Хавдия</w:t>
            </w:r>
          </w:p>
          <w:p>
            <w:pPr>
              <w:spacing w:after="20"/>
              <w:ind w:left="20"/>
              <w:jc w:val="both"/>
            </w:pPr>
            <w:r>
              <w:rPr>
                <w:rFonts w:ascii="Times New Roman"/>
                <w:b w:val="false"/>
                <w:i w:val="false"/>
                <w:color w:val="000000"/>
                <w:sz w:val="20"/>
              </w:rPr>
              <w:t>
Жалел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 Мухмадиевич Жамухамбетов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w:t>
            </w:r>
          </w:p>
          <w:p>
            <w:pPr>
              <w:spacing w:after="20"/>
              <w:ind w:left="20"/>
              <w:jc w:val="both"/>
            </w:pPr>
            <w:r>
              <w:rPr>
                <w:rFonts w:ascii="Times New Roman"/>
                <w:b w:val="false"/>
                <w:i w:val="false"/>
                <w:color w:val="000000"/>
                <w:sz w:val="20"/>
              </w:rPr>
              <w:t>
Бекенович Жамышев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Зауре</w:t>
            </w:r>
          </w:p>
          <w:p>
            <w:pPr>
              <w:spacing w:after="20"/>
              <w:ind w:left="20"/>
              <w:jc w:val="both"/>
            </w:pPr>
            <w:r>
              <w:rPr>
                <w:rFonts w:ascii="Times New Roman"/>
                <w:b w:val="false"/>
                <w:i w:val="false"/>
                <w:color w:val="000000"/>
                <w:sz w:val="20"/>
              </w:rPr>
              <w:t>
Бекеновна Жамышева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Утешевич Жасугын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w:t>
            </w:r>
          </w:p>
          <w:p>
            <w:pPr>
              <w:spacing w:after="20"/>
              <w:ind w:left="20"/>
              <w:jc w:val="both"/>
            </w:pPr>
            <w:r>
              <w:rPr>
                <w:rFonts w:ascii="Times New Roman"/>
                <w:b w:val="false"/>
                <w:i w:val="false"/>
                <w:color w:val="000000"/>
                <w:sz w:val="20"/>
              </w:rPr>
              <w:t>
Жасұғын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Гайша</w:t>
            </w:r>
          </w:p>
          <w:p>
            <w:pPr>
              <w:spacing w:after="20"/>
              <w:ind w:left="20"/>
              <w:jc w:val="both"/>
            </w:pPr>
            <w:r>
              <w:rPr>
                <w:rFonts w:ascii="Times New Roman"/>
                <w:b w:val="false"/>
                <w:i w:val="false"/>
                <w:color w:val="000000"/>
                <w:sz w:val="20"/>
              </w:rPr>
              <w:t>
Жуматова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w:t>
            </w:r>
          </w:p>
          <w:p>
            <w:pPr>
              <w:spacing w:after="20"/>
              <w:ind w:left="20"/>
              <w:jc w:val="both"/>
            </w:pPr>
            <w:r>
              <w:rPr>
                <w:rFonts w:ascii="Times New Roman"/>
                <w:b w:val="false"/>
                <w:i w:val="false"/>
                <w:color w:val="000000"/>
                <w:sz w:val="20"/>
              </w:rPr>
              <w:t>
Бейсенович Жусугунов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Айнаш</w:t>
            </w:r>
          </w:p>
          <w:p>
            <w:pPr>
              <w:spacing w:after="20"/>
              <w:ind w:left="20"/>
              <w:jc w:val="both"/>
            </w:pPr>
            <w:r>
              <w:rPr>
                <w:rFonts w:ascii="Times New Roman"/>
                <w:b w:val="false"/>
                <w:i w:val="false"/>
                <w:color w:val="000000"/>
                <w:sz w:val="20"/>
              </w:rPr>
              <w:t>
Хасеновна Ибраева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Думан</w:t>
            </w:r>
          </w:p>
          <w:p>
            <w:pPr>
              <w:spacing w:after="20"/>
              <w:ind w:left="20"/>
              <w:jc w:val="both"/>
            </w:pPr>
            <w:r>
              <w:rPr>
                <w:rFonts w:ascii="Times New Roman"/>
                <w:b w:val="false"/>
                <w:i w:val="false"/>
                <w:color w:val="000000"/>
                <w:sz w:val="20"/>
              </w:rPr>
              <w:t>
Бекович</w:t>
            </w:r>
          </w:p>
          <w:p>
            <w:pPr>
              <w:spacing w:after="20"/>
              <w:ind w:left="20"/>
              <w:jc w:val="both"/>
            </w:pPr>
            <w:r>
              <w:rPr>
                <w:rFonts w:ascii="Times New Roman"/>
                <w:b w:val="false"/>
                <w:i w:val="false"/>
                <w:color w:val="000000"/>
                <w:sz w:val="20"/>
              </w:rPr>
              <w:t>
Идеатов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Баглан Орынбасарович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Айтмуханович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Ермухан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 Темирхановичу Исламов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 Искакович Кабдушев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w:t>
            </w:r>
          </w:p>
          <w:p>
            <w:pPr>
              <w:spacing w:after="20"/>
              <w:ind w:left="20"/>
              <w:jc w:val="both"/>
            </w:pPr>
            <w:r>
              <w:rPr>
                <w:rFonts w:ascii="Times New Roman"/>
                <w:b w:val="false"/>
                <w:i w:val="false"/>
                <w:color w:val="000000"/>
                <w:sz w:val="20"/>
              </w:rPr>
              <w:t>
Казизов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Нурвэг</w:t>
            </w:r>
          </w:p>
          <w:p>
            <w:pPr>
              <w:spacing w:after="20"/>
              <w:ind w:left="20"/>
              <w:jc w:val="both"/>
            </w:pPr>
            <w:r>
              <w:rPr>
                <w:rFonts w:ascii="Times New Roman"/>
                <w:b w:val="false"/>
                <w:i w:val="false"/>
                <w:color w:val="000000"/>
                <w:sz w:val="20"/>
              </w:rPr>
              <w:t>
Какеш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w:t>
            </w:r>
          </w:p>
          <w:p>
            <w:pPr>
              <w:spacing w:after="20"/>
              <w:ind w:left="20"/>
              <w:jc w:val="both"/>
            </w:pPr>
            <w:r>
              <w:rPr>
                <w:rFonts w:ascii="Times New Roman"/>
                <w:b w:val="false"/>
                <w:i w:val="false"/>
                <w:color w:val="000000"/>
                <w:sz w:val="20"/>
              </w:rPr>
              <w:t>
Серикович Какманов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w:t>
            </w:r>
          </w:p>
          <w:p>
            <w:pPr>
              <w:spacing w:after="20"/>
              <w:ind w:left="20"/>
              <w:jc w:val="both"/>
            </w:pPr>
            <w:r>
              <w:rPr>
                <w:rFonts w:ascii="Times New Roman"/>
                <w:b w:val="false"/>
                <w:i w:val="false"/>
                <w:color w:val="000000"/>
                <w:sz w:val="20"/>
              </w:rPr>
              <w:t>
Каленов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Александровна Калинина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Станиславович Каминский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Тургумбаевич Кенжебеков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Кенжебеков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Есельтай Салимжанович Кенжегозин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Серикбаевна Кенжегозина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Евгений Генрихович Клипперт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Даниярбек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w:t>
            </w:r>
          </w:p>
          <w:p>
            <w:pPr>
              <w:spacing w:after="20"/>
              <w:ind w:left="20"/>
              <w:jc w:val="both"/>
            </w:pPr>
            <w:r>
              <w:rPr>
                <w:rFonts w:ascii="Times New Roman"/>
                <w:b w:val="false"/>
                <w:i w:val="false"/>
                <w:color w:val="000000"/>
                <w:sz w:val="20"/>
              </w:rPr>
              <w:t>
Кокен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w:t>
            </w:r>
          </w:p>
          <w:p>
            <w:pPr>
              <w:spacing w:after="20"/>
              <w:ind w:left="20"/>
              <w:jc w:val="both"/>
            </w:pPr>
            <w:r>
              <w:rPr>
                <w:rFonts w:ascii="Times New Roman"/>
                <w:b w:val="false"/>
                <w:i w:val="false"/>
                <w:color w:val="000000"/>
                <w:sz w:val="20"/>
              </w:rPr>
              <w:t>
Кокен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Корпухно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Ивановна Куковинец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Виталий Владимирович Лисоченко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Николаевич Луценко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Уалиханович Мадиев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Тулешиевич Мадиев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 Кабильдинович Абенов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Гульнара Елемесовна Абилова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 Кабыкеновна Абуова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w:t>
            </w:r>
          </w:p>
          <w:p>
            <w:pPr>
              <w:spacing w:after="20"/>
              <w:ind w:left="20"/>
              <w:jc w:val="both"/>
            </w:pPr>
            <w:r>
              <w:rPr>
                <w:rFonts w:ascii="Times New Roman"/>
                <w:b w:val="false"/>
                <w:i w:val="false"/>
                <w:color w:val="000000"/>
                <w:sz w:val="20"/>
              </w:rPr>
              <w:t>
Авдаш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Иват</w:t>
            </w:r>
          </w:p>
          <w:p>
            <w:pPr>
              <w:spacing w:after="20"/>
              <w:ind w:left="20"/>
              <w:jc w:val="both"/>
            </w:pPr>
            <w:r>
              <w:rPr>
                <w:rFonts w:ascii="Times New Roman"/>
                <w:b w:val="false"/>
                <w:i w:val="false"/>
                <w:color w:val="000000"/>
                <w:sz w:val="20"/>
              </w:rPr>
              <w:t>
Адильхан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Аклбек Берлыбекович Алимжанов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w:t>
            </w:r>
          </w:p>
          <w:p>
            <w:pPr>
              <w:spacing w:after="20"/>
              <w:ind w:left="20"/>
              <w:jc w:val="both"/>
            </w:pPr>
            <w:r>
              <w:rPr>
                <w:rFonts w:ascii="Times New Roman"/>
                <w:b w:val="false"/>
                <w:i w:val="false"/>
                <w:color w:val="000000"/>
                <w:sz w:val="20"/>
              </w:rPr>
              <w:t>
Андрей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w:t>
            </w:r>
          </w:p>
          <w:p>
            <w:pPr>
              <w:spacing w:after="20"/>
              <w:ind w:left="20"/>
              <w:jc w:val="both"/>
            </w:pPr>
            <w:r>
              <w:rPr>
                <w:rFonts w:ascii="Times New Roman"/>
                <w:b w:val="false"/>
                <w:i w:val="false"/>
                <w:color w:val="000000"/>
                <w:sz w:val="20"/>
              </w:rPr>
              <w:t>
Ахмадия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Біржан</w:t>
            </w:r>
          </w:p>
          <w:p>
            <w:pPr>
              <w:spacing w:after="20"/>
              <w:ind w:left="20"/>
              <w:jc w:val="both"/>
            </w:pPr>
            <w:r>
              <w:rPr>
                <w:rFonts w:ascii="Times New Roman"/>
                <w:b w:val="false"/>
                <w:i w:val="false"/>
                <w:color w:val="000000"/>
                <w:sz w:val="20"/>
              </w:rPr>
              <w:t>
Ахмадия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Салкен Мадинович Бабаев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w:t>
            </w:r>
          </w:p>
          <w:p>
            <w:pPr>
              <w:spacing w:after="20"/>
              <w:ind w:left="20"/>
              <w:jc w:val="both"/>
            </w:pPr>
            <w:r>
              <w:rPr>
                <w:rFonts w:ascii="Times New Roman"/>
                <w:b w:val="false"/>
                <w:i w:val="false"/>
                <w:color w:val="000000"/>
                <w:sz w:val="20"/>
              </w:rPr>
              <w:t>
Мадинович Бабаев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Байдалин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Ерсаин Утегенович Байдалин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Нагима Баймуканова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p>
            <w:pPr>
              <w:spacing w:after="20"/>
              <w:ind w:left="20"/>
              <w:jc w:val="both"/>
            </w:pPr>
            <w:r>
              <w:rPr>
                <w:rFonts w:ascii="Times New Roman"/>
                <w:b w:val="false"/>
                <w:i w:val="false"/>
                <w:color w:val="000000"/>
                <w:sz w:val="20"/>
              </w:rPr>
              <w:t>
Оразович Бакубаев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Кенжебаевич Басжанов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Бекайдар Рашитович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Еркебулан Баубекович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 Каппасович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w:t>
            </w:r>
          </w:p>
          <w:p>
            <w:pPr>
              <w:spacing w:after="20"/>
              <w:ind w:left="20"/>
              <w:jc w:val="both"/>
            </w:pPr>
            <w:r>
              <w:rPr>
                <w:rFonts w:ascii="Times New Roman"/>
                <w:b w:val="false"/>
                <w:i w:val="false"/>
                <w:color w:val="000000"/>
                <w:sz w:val="20"/>
              </w:rPr>
              <w:t>
Серикович Бектурганов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Ақерке</w:t>
            </w:r>
          </w:p>
          <w:p>
            <w:pPr>
              <w:spacing w:after="20"/>
              <w:ind w:left="20"/>
              <w:jc w:val="both"/>
            </w:pPr>
            <w:r>
              <w:rPr>
                <w:rFonts w:ascii="Times New Roman"/>
                <w:b w:val="false"/>
                <w:i w:val="false"/>
                <w:color w:val="000000"/>
                <w:sz w:val="20"/>
              </w:rPr>
              <w:t>
Идаятовна Бектурғанова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Конкаувна Ботаева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Жанаргуль Куантаевна Вентлянд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 Данияров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 Дюсенов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 Қабдығалиұлы Ерғали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Болатович Ермагулов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 Есмаганбетов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Сүлтанбек Жангарашев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Тулебекович Жансеитов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Жансеитов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Айнаш Дауренбековна Жолдина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Айтмуханович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Калымжанович Зейнелов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Оралтай Кайроллинович Ибрагимов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"Сәтті Корпорация"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Серикпай Карибаевич Исмагулов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w:t>
            </w:r>
          </w:p>
          <w:p>
            <w:pPr>
              <w:spacing w:after="20"/>
              <w:ind w:left="20"/>
              <w:jc w:val="both"/>
            </w:pPr>
            <w:r>
              <w:rPr>
                <w:rFonts w:ascii="Times New Roman"/>
                <w:b w:val="false"/>
                <w:i w:val="false"/>
                <w:color w:val="000000"/>
                <w:sz w:val="20"/>
              </w:rPr>
              <w:t>
Дулатович Казкеев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Анаргуль Сериковна Каирбекова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Калымович Калымов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 Махметович Канаев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 Амангельдинович</w:t>
            </w:r>
          </w:p>
          <w:p>
            <w:pPr>
              <w:spacing w:after="20"/>
              <w:ind w:left="20"/>
              <w:jc w:val="both"/>
            </w:pPr>
            <w:r>
              <w:rPr>
                <w:rFonts w:ascii="Times New Roman"/>
                <w:b w:val="false"/>
                <w:i w:val="false"/>
                <w:color w:val="000000"/>
                <w:sz w:val="20"/>
              </w:rPr>
              <w:t>
Карипуллин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 Жоламанович Касымов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Кожабай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Сабірбек Бикенович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Сейлбек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w:t>
            </w:r>
          </w:p>
          <w:p>
            <w:pPr>
              <w:spacing w:after="20"/>
              <w:ind w:left="20"/>
              <w:jc w:val="both"/>
            </w:pPr>
            <w:r>
              <w:rPr>
                <w:rFonts w:ascii="Times New Roman"/>
                <w:b w:val="false"/>
                <w:i w:val="false"/>
                <w:color w:val="000000"/>
                <w:sz w:val="20"/>
              </w:rPr>
              <w:t>
Кашевич Койшибаев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Депу</w:t>
            </w:r>
          </w:p>
          <w:p>
            <w:pPr>
              <w:spacing w:after="20"/>
              <w:ind w:left="20"/>
              <w:jc w:val="both"/>
            </w:pPr>
            <w:r>
              <w:rPr>
                <w:rFonts w:ascii="Times New Roman"/>
                <w:b w:val="false"/>
                <w:i w:val="false"/>
                <w:color w:val="000000"/>
                <w:sz w:val="20"/>
              </w:rPr>
              <w:t>
Куанган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 Курмангожа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Михайлович Курсанов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Арлан Кыдырбаев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Магзамов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 Меирманов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Кабдушевич Мейрамов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Кадыржан Мерекеевич Мерекеев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Айкенович Мукажанов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Жанслу Жумабековна Мустафина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Наушек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 Владимировна Жанатаева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Жаналинович Iшайкенов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 Самарбекович Абенов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Айнагүл Сабыровна Абуталипова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Жолдасбек Абдильдинович</w:t>
            </w:r>
          </w:p>
          <w:p>
            <w:pPr>
              <w:spacing w:after="20"/>
              <w:ind w:left="20"/>
              <w:jc w:val="both"/>
            </w:pPr>
            <w:r>
              <w:rPr>
                <w:rFonts w:ascii="Times New Roman"/>
                <w:b w:val="false"/>
                <w:i w:val="false"/>
                <w:color w:val="000000"/>
                <w:sz w:val="20"/>
              </w:rPr>
              <w:t>
Акишев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Ырсалды Казкеновна Акишева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Бейбут</w:t>
            </w:r>
          </w:p>
          <w:p>
            <w:pPr>
              <w:spacing w:after="20"/>
              <w:ind w:left="20"/>
              <w:jc w:val="both"/>
            </w:pPr>
            <w:r>
              <w:rPr>
                <w:rFonts w:ascii="Times New Roman"/>
                <w:b w:val="false"/>
                <w:i w:val="false"/>
                <w:color w:val="000000"/>
                <w:sz w:val="20"/>
              </w:rPr>
              <w:t>
Ерденович Аккушкаров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Куанышбай Ерденович Аккушкаров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 Забирович Акмагамбетов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Базарбаевич 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Жасеркин Ельбергенович 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w:t>
            </w:r>
          </w:p>
          <w:p>
            <w:pPr>
              <w:spacing w:after="20"/>
              <w:ind w:left="20"/>
              <w:jc w:val="both"/>
            </w:pPr>
            <w:r>
              <w:rPr>
                <w:rFonts w:ascii="Times New Roman"/>
                <w:b w:val="false"/>
                <w:i w:val="false"/>
                <w:color w:val="000000"/>
                <w:sz w:val="20"/>
              </w:rPr>
              <w:t>
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Серикбаевич Альсеитов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Бахытжан Серикбаевич Альсеитов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Жаслан Калымтаевич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w:t>
            </w:r>
          </w:p>
          <w:p>
            <w:pPr>
              <w:spacing w:after="20"/>
              <w:ind w:left="20"/>
              <w:jc w:val="both"/>
            </w:pPr>
            <w:r>
              <w:rPr>
                <w:rFonts w:ascii="Times New Roman"/>
                <w:b w:val="false"/>
                <w:i w:val="false"/>
                <w:color w:val="000000"/>
                <w:sz w:val="20"/>
              </w:rPr>
              <w:t>
Акшалович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Курманбай Дауренбекович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Абугалиевич Аукаров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w:t>
            </w:r>
          </w:p>
          <w:p>
            <w:pPr>
              <w:spacing w:after="20"/>
              <w:ind w:left="20"/>
              <w:jc w:val="both"/>
            </w:pPr>
            <w:r>
              <w:rPr>
                <w:rFonts w:ascii="Times New Roman"/>
                <w:b w:val="false"/>
                <w:i w:val="false"/>
                <w:color w:val="000000"/>
                <w:sz w:val="20"/>
              </w:rPr>
              <w:t>
Кадырович Ахмаганбетов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 Кабылович Бегалин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Ертай</w:t>
            </w:r>
          </w:p>
          <w:p>
            <w:pPr>
              <w:spacing w:after="20"/>
              <w:ind w:left="20"/>
              <w:jc w:val="both"/>
            </w:pPr>
            <w:r>
              <w:rPr>
                <w:rFonts w:ascii="Times New Roman"/>
                <w:b w:val="false"/>
                <w:i w:val="false"/>
                <w:color w:val="000000"/>
                <w:sz w:val="20"/>
              </w:rPr>
              <w:t>
Сагнаевич Бексултанов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 Бексултанов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Гульнар Сансызбаевна Бексултанова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 Кадырбаевич Беркимбаев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Каирбай Кайыржанович Едрисов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w:t>
            </w:r>
          </w:p>
          <w:p>
            <w:pPr>
              <w:spacing w:after="20"/>
              <w:ind w:left="20"/>
              <w:jc w:val="both"/>
            </w:pPr>
            <w:r>
              <w:rPr>
                <w:rFonts w:ascii="Times New Roman"/>
                <w:b w:val="false"/>
                <w:i w:val="false"/>
                <w:color w:val="000000"/>
                <w:sz w:val="20"/>
              </w:rPr>
              <w:t>
Туйгынович Ержанов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p>
            <w:pPr>
              <w:spacing w:after="20"/>
              <w:ind w:left="20"/>
              <w:jc w:val="both"/>
            </w:pPr>
            <w:r>
              <w:rPr>
                <w:rFonts w:ascii="Times New Roman"/>
                <w:b w:val="false"/>
                <w:i w:val="false"/>
                <w:color w:val="000000"/>
                <w:sz w:val="20"/>
              </w:rPr>
              <w:t>
Казалиевич Ержанов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Кыстаубаевич Есимсеитов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Беймбет Кыстаубаевич Есимсеитов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 Кайдарович Есмаганбетов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w:t>
            </w:r>
          </w:p>
          <w:p>
            <w:pPr>
              <w:spacing w:after="20"/>
              <w:ind w:left="20"/>
              <w:jc w:val="both"/>
            </w:pPr>
            <w:r>
              <w:rPr>
                <w:rFonts w:ascii="Times New Roman"/>
                <w:b w:val="false"/>
                <w:i w:val="false"/>
                <w:color w:val="000000"/>
                <w:sz w:val="20"/>
              </w:rPr>
              <w:t>
Шубаевич Есмагулов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Сайлаубай Буркутбаевич Есмагулов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Нурикамал Каппасовна Есмагулова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 Утегенович Жамуханов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Жамуханов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Жасуланович Жумагулов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 Омарович Жумагулов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Жумагулов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Шортанович Закирин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Думан Досымбекович Зиядденов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Газезович Ибрагимов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Жумабаевич Ибрагимов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Оралтай Кайроллинович Ибрагимов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Жаскайрат Жасеркинович Кадиржанов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Жасеркин Кадыржанов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Досымбекович Каербеков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Мунарбекович Казиев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Мунарбекович Казиев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Марзия Казыкенова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Есенжол Мусылманбекович Какенов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Бокенбаевич Какимов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Богенбай Какимов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Адылхан Женисович Каппасов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w:t>
            </w:r>
          </w:p>
          <w:p>
            <w:pPr>
              <w:spacing w:after="20"/>
              <w:ind w:left="20"/>
              <w:jc w:val="both"/>
            </w:pPr>
            <w:r>
              <w:rPr>
                <w:rFonts w:ascii="Times New Roman"/>
                <w:b w:val="false"/>
                <w:i w:val="false"/>
                <w:color w:val="000000"/>
                <w:sz w:val="20"/>
              </w:rPr>
              <w:t>
Серикович Кареров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Ендиульмесович Кареров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w:t>
            </w:r>
          </w:p>
          <w:p>
            <w:pPr>
              <w:spacing w:after="20"/>
              <w:ind w:left="20"/>
              <w:jc w:val="both"/>
            </w:pPr>
            <w:r>
              <w:rPr>
                <w:rFonts w:ascii="Times New Roman"/>
                <w:b w:val="false"/>
                <w:i w:val="false"/>
                <w:color w:val="000000"/>
                <w:sz w:val="20"/>
              </w:rPr>
              <w:t>
Серикович Кареров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Серикеш Индульмесович Кареров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Шамухан Манапович Каркенов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Ерулан</w:t>
            </w:r>
          </w:p>
          <w:p>
            <w:pPr>
              <w:spacing w:after="20"/>
              <w:ind w:left="20"/>
              <w:jc w:val="both"/>
            </w:pPr>
            <w:r>
              <w:rPr>
                <w:rFonts w:ascii="Times New Roman"/>
                <w:b w:val="false"/>
                <w:i w:val="false"/>
                <w:color w:val="000000"/>
                <w:sz w:val="20"/>
              </w:rPr>
              <w:t>
Кокбаевич Карменов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 Тезекбаевич Катренов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Карапинович Каюпов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w:t>
            </w:r>
          </w:p>
          <w:p>
            <w:pPr>
              <w:spacing w:after="20"/>
              <w:ind w:left="20"/>
              <w:jc w:val="both"/>
            </w:pPr>
            <w:r>
              <w:rPr>
                <w:rFonts w:ascii="Times New Roman"/>
                <w:b w:val="false"/>
                <w:i w:val="false"/>
                <w:color w:val="000000"/>
                <w:sz w:val="20"/>
              </w:rPr>
              <w:t>
Карапович Каюпов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Карапинович Каюпов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Шерхан Абдильманов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Абдулин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Алмасович 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w:t>
            </w:r>
          </w:p>
          <w:p>
            <w:pPr>
              <w:spacing w:after="20"/>
              <w:ind w:left="20"/>
              <w:jc w:val="both"/>
            </w:pPr>
            <w:r>
              <w:rPr>
                <w:rFonts w:ascii="Times New Roman"/>
                <w:b w:val="false"/>
                <w:i w:val="false"/>
                <w:color w:val="000000"/>
                <w:sz w:val="20"/>
              </w:rPr>
              <w:t>
Абилов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Калкабай Кабыкенович Абилов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w:t>
            </w:r>
          </w:p>
          <w:p>
            <w:pPr>
              <w:spacing w:after="20"/>
              <w:ind w:left="20"/>
              <w:jc w:val="both"/>
            </w:pPr>
            <w:r>
              <w:rPr>
                <w:rFonts w:ascii="Times New Roman"/>
                <w:b w:val="false"/>
                <w:i w:val="false"/>
                <w:color w:val="000000"/>
                <w:sz w:val="20"/>
              </w:rPr>
              <w:t>
Акыткан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w:t>
            </w:r>
          </w:p>
          <w:p>
            <w:pPr>
              <w:spacing w:after="20"/>
              <w:ind w:left="20"/>
              <w:jc w:val="both"/>
            </w:pPr>
            <w:r>
              <w:rPr>
                <w:rFonts w:ascii="Times New Roman"/>
                <w:b w:val="false"/>
                <w:i w:val="false"/>
                <w:color w:val="000000"/>
                <w:sz w:val="20"/>
              </w:rPr>
              <w:t>
Аскаров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 Аскаров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Таир Ахметбеков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w:t>
            </w:r>
          </w:p>
          <w:p>
            <w:pPr>
              <w:spacing w:after="20"/>
              <w:ind w:left="20"/>
              <w:jc w:val="both"/>
            </w:pPr>
            <w:r>
              <w:rPr>
                <w:rFonts w:ascii="Times New Roman"/>
                <w:b w:val="false"/>
                <w:i w:val="false"/>
                <w:color w:val="000000"/>
                <w:sz w:val="20"/>
              </w:rPr>
              <w:t>
Баймутов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Исмагулович Балгереев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 Бекбулатов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Темирбекович Бекбулатов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w:t>
            </w:r>
          </w:p>
          <w:p>
            <w:pPr>
              <w:spacing w:after="20"/>
              <w:ind w:left="20"/>
              <w:jc w:val="both"/>
            </w:pPr>
            <w:r>
              <w:rPr>
                <w:rFonts w:ascii="Times New Roman"/>
                <w:b w:val="false"/>
                <w:i w:val="false"/>
                <w:color w:val="000000"/>
                <w:sz w:val="20"/>
              </w:rPr>
              <w:t>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p>
            <w:pPr>
              <w:spacing w:after="20"/>
              <w:ind w:left="20"/>
              <w:jc w:val="both"/>
            </w:pPr>
            <w:r>
              <w:rPr>
                <w:rFonts w:ascii="Times New Roman"/>
                <w:b w:val="false"/>
                <w:i w:val="false"/>
                <w:color w:val="000000"/>
                <w:sz w:val="20"/>
              </w:rPr>
              <w:t>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p>
            <w:pPr>
              <w:spacing w:after="20"/>
              <w:ind w:left="20"/>
              <w:jc w:val="both"/>
            </w:pPr>
            <w:r>
              <w:rPr>
                <w:rFonts w:ascii="Times New Roman"/>
                <w:b w:val="false"/>
                <w:i w:val="false"/>
                <w:color w:val="000000"/>
                <w:sz w:val="20"/>
              </w:rPr>
              <w:t>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Сәбіржан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Адамбаевич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w:t>
            </w:r>
          </w:p>
          <w:p>
            <w:pPr>
              <w:spacing w:after="20"/>
              <w:ind w:left="20"/>
              <w:jc w:val="both"/>
            </w:pPr>
            <w:r>
              <w:rPr>
                <w:rFonts w:ascii="Times New Roman"/>
                <w:b w:val="false"/>
                <w:i w:val="false"/>
                <w:color w:val="000000"/>
                <w:sz w:val="20"/>
              </w:rPr>
              <w:t>
Бексеитов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Бексеитов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Куляш Бексеитова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Абдильхай Вахитов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 Вахитов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w:t>
            </w:r>
          </w:p>
          <w:p>
            <w:pPr>
              <w:spacing w:after="20"/>
              <w:ind w:left="20"/>
              <w:jc w:val="both"/>
            </w:pPr>
            <w:r>
              <w:rPr>
                <w:rFonts w:ascii="Times New Roman"/>
                <w:b w:val="false"/>
                <w:i w:val="false"/>
                <w:color w:val="000000"/>
                <w:sz w:val="20"/>
              </w:rPr>
              <w:t>
Вахитов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Верозуб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w:t>
            </w:r>
          </w:p>
          <w:p>
            <w:pPr>
              <w:spacing w:after="20"/>
              <w:ind w:left="20"/>
              <w:jc w:val="both"/>
            </w:pPr>
            <w:r>
              <w:rPr>
                <w:rFonts w:ascii="Times New Roman"/>
                <w:b w:val="false"/>
                <w:i w:val="false"/>
                <w:color w:val="000000"/>
                <w:sz w:val="20"/>
              </w:rPr>
              <w:t>
Вихитов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Қайдаш Демесинов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Демисинов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Қаныш Есмагамбетов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Жакеинов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Даулетхан Жакиенов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 Шаханович Жакиенов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Казина Жакишева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Гумырбек Сабырбекович Жакишов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w:t>
            </w:r>
          </w:p>
          <w:p>
            <w:pPr>
              <w:spacing w:after="20"/>
              <w:ind w:left="20"/>
              <w:jc w:val="both"/>
            </w:pPr>
            <w:r>
              <w:rPr>
                <w:rFonts w:ascii="Times New Roman"/>
                <w:b w:val="false"/>
                <w:i w:val="false"/>
                <w:color w:val="000000"/>
                <w:sz w:val="20"/>
              </w:rPr>
              <w:t>
Жамантай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Жаснауй Жанапьянов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w:t>
            </w:r>
          </w:p>
          <w:p>
            <w:pPr>
              <w:spacing w:after="20"/>
              <w:ind w:left="20"/>
              <w:jc w:val="both"/>
            </w:pPr>
            <w:r>
              <w:rPr>
                <w:rFonts w:ascii="Times New Roman"/>
                <w:b w:val="false"/>
                <w:i w:val="false"/>
                <w:color w:val="000000"/>
                <w:sz w:val="20"/>
              </w:rPr>
              <w:t>
Жусуп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p>
            <w:pPr>
              <w:spacing w:after="20"/>
              <w:ind w:left="20"/>
              <w:jc w:val="both"/>
            </w:pPr>
            <w:r>
              <w:rPr>
                <w:rFonts w:ascii="Times New Roman"/>
                <w:b w:val="false"/>
                <w:i w:val="false"/>
                <w:color w:val="000000"/>
                <w:sz w:val="20"/>
              </w:rPr>
              <w:t>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w:t>
            </w:r>
          </w:p>
          <w:p>
            <w:pPr>
              <w:spacing w:after="20"/>
              <w:ind w:left="20"/>
              <w:jc w:val="both"/>
            </w:pPr>
            <w:r>
              <w:rPr>
                <w:rFonts w:ascii="Times New Roman"/>
                <w:b w:val="false"/>
                <w:i w:val="false"/>
                <w:color w:val="000000"/>
                <w:sz w:val="20"/>
              </w:rPr>
              <w:t>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w:t>
            </w:r>
          </w:p>
          <w:p>
            <w:pPr>
              <w:spacing w:after="20"/>
              <w:ind w:left="20"/>
              <w:jc w:val="both"/>
            </w:pPr>
            <w:r>
              <w:rPr>
                <w:rFonts w:ascii="Times New Roman"/>
                <w:b w:val="false"/>
                <w:i w:val="false"/>
                <w:color w:val="000000"/>
                <w:sz w:val="20"/>
              </w:rPr>
              <w:t>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Кумры Жусупова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Каиргельдинович Зиядин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"Бексеитова Б.У."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w:t>
            </w:r>
          </w:p>
          <w:p>
            <w:pPr>
              <w:spacing w:after="20"/>
              <w:ind w:left="20"/>
              <w:jc w:val="both"/>
            </w:pPr>
            <w:r>
              <w:rPr>
                <w:rFonts w:ascii="Times New Roman"/>
                <w:b w:val="false"/>
                <w:i w:val="false"/>
                <w:color w:val="000000"/>
                <w:sz w:val="20"/>
              </w:rPr>
              <w:t>
Итжанов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Батыржан Карабатыров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Жасканат Карабатыров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Нариман Каримжанова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Нуржамал Тлеубаевна Каримжанова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Кожахметов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Омурбекович Кожмагамбетов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Козканбаев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Жангабыл Кабдуллинович Абдикапаров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w:t>
            </w:r>
          </w:p>
          <w:p>
            <w:pPr>
              <w:spacing w:after="20"/>
              <w:ind w:left="20"/>
              <w:jc w:val="both"/>
            </w:pPr>
            <w:r>
              <w:rPr>
                <w:rFonts w:ascii="Times New Roman"/>
                <w:b w:val="false"/>
                <w:i w:val="false"/>
                <w:color w:val="000000"/>
                <w:sz w:val="20"/>
              </w:rPr>
              <w:t>
Касымович 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 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Умурбек Тасымович 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w:t>
            </w:r>
          </w:p>
          <w:p>
            <w:pPr>
              <w:spacing w:after="20"/>
              <w:ind w:left="20"/>
              <w:jc w:val="both"/>
            </w:pPr>
            <w:r>
              <w:rPr>
                <w:rFonts w:ascii="Times New Roman"/>
                <w:b w:val="false"/>
                <w:i w:val="false"/>
                <w:color w:val="000000"/>
                <w:sz w:val="20"/>
              </w:rPr>
              <w:t>
Сатыбалды Абжанов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 Айтенович Абиев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Шыныбай Таипович Абилкаиров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w:t>
            </w:r>
          </w:p>
          <w:p>
            <w:pPr>
              <w:spacing w:after="20"/>
              <w:ind w:left="20"/>
              <w:jc w:val="both"/>
            </w:pPr>
            <w:r>
              <w:rPr>
                <w:rFonts w:ascii="Times New Roman"/>
                <w:b w:val="false"/>
                <w:i w:val="false"/>
                <w:color w:val="000000"/>
                <w:sz w:val="20"/>
              </w:rPr>
              <w:t>
Тайыпұлы Абилқайыр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Курмангазы Алпилям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Альплям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 Алимжанович Ахмагамбетов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Еркежан 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Темирке Аубакирович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 Молдыбаевна Баймуканова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Сагынбай Тельмаевич Бакиев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Ахмадиевич Балтин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Тиморлан Идоятулы Бахтыбаев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Бейсембаева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Аубакирович Бейсембин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Жандарбек Казезович Бейсембин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Казезович Бейсенбин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Жуматаевич Беспаев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 Жумабековна Беспаева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Гульсина Айдархановна Букина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Рашит Ишмуратович Вставаев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Айгуль Курмашевна Гайсина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Федорович Горегляд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 Оразбаевич Даулетбеков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Буршакпай Каппасович Дюсембин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w:t>
            </w:r>
          </w:p>
          <w:p>
            <w:pPr>
              <w:spacing w:after="20"/>
              <w:ind w:left="20"/>
              <w:jc w:val="both"/>
            </w:pPr>
            <w:r>
              <w:rPr>
                <w:rFonts w:ascii="Times New Roman"/>
                <w:b w:val="false"/>
                <w:i w:val="false"/>
                <w:color w:val="000000"/>
                <w:sz w:val="20"/>
              </w:rPr>
              <w:t>
Каппасович Дюсембин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Кайирбайулы Ергали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Беркимбай Еренгайлович Ертайлаков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Бугенбай Есмуханович Есемсеитов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Авсалам Жайсанбай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Хавслан Жайсанбай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Ергалиулы Жанголы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Ергалиевич Жангулин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Сансызбаевич Жапаров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Хамзаевна Жолдаспаева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 Асылбекович Жуматаев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Зура Бекбулатовна Жуматаева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Ардак Шамшиханович</w:t>
            </w:r>
          </w:p>
          <w:p>
            <w:pPr>
              <w:spacing w:after="20"/>
              <w:ind w:left="20"/>
              <w:jc w:val="both"/>
            </w:pPr>
            <w:r>
              <w:rPr>
                <w:rFonts w:ascii="Times New Roman"/>
                <w:b w:val="false"/>
                <w:i w:val="false"/>
                <w:color w:val="000000"/>
                <w:sz w:val="20"/>
              </w:rPr>
              <w:t>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Тургунбай Толеуович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Оралович Зейнуллин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Алмаханбек Зәкір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Нурмахамбай Ихлас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 К." ШК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Каиргали Амангельдинович Кабдрахманов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Амангельдинович Кабдрахманов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Катира</w:t>
            </w:r>
          </w:p>
          <w:p>
            <w:pPr>
              <w:spacing w:after="20"/>
              <w:ind w:left="20"/>
              <w:jc w:val="both"/>
            </w:pPr>
            <w:r>
              <w:rPr>
                <w:rFonts w:ascii="Times New Roman"/>
                <w:b w:val="false"/>
                <w:i w:val="false"/>
                <w:color w:val="000000"/>
                <w:sz w:val="20"/>
              </w:rPr>
              <w:t>
Айтеновна Калымова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Бекдауыл Тобетович Кожин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Токтаыул</w:t>
            </w:r>
          </w:p>
          <w:p>
            <w:pPr>
              <w:spacing w:after="20"/>
              <w:ind w:left="20"/>
              <w:jc w:val="both"/>
            </w:pPr>
            <w:r>
              <w:rPr>
                <w:rFonts w:ascii="Times New Roman"/>
                <w:b w:val="false"/>
                <w:i w:val="false"/>
                <w:color w:val="000000"/>
                <w:sz w:val="20"/>
              </w:rPr>
              <w:t>
Кожин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Байзаллинович Кудайнбердин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Аманжолович Кунусов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Таласбаевна Курмангалиева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Кенжибек Абдрахманович Мусин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w:t>
            </w:r>
          </w:p>
          <w:p>
            <w:pPr>
              <w:spacing w:after="20"/>
              <w:ind w:left="20"/>
              <w:jc w:val="both"/>
            </w:pPr>
            <w:r>
              <w:rPr>
                <w:rFonts w:ascii="Times New Roman"/>
                <w:b w:val="false"/>
                <w:i w:val="false"/>
                <w:color w:val="000000"/>
                <w:sz w:val="20"/>
              </w:rPr>
              <w:t>
Идаятович Мухамедьяров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Калиаскарович Мухаметжанов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 Рахметжанович Нурбаев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Айбатыр Бекболатович Нурсеркин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 Кайратович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Гульмира Хамзовна Орынбасарова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Бакихан</w:t>
            </w:r>
          </w:p>
          <w:p>
            <w:pPr>
              <w:spacing w:after="20"/>
              <w:ind w:left="20"/>
              <w:jc w:val="both"/>
            </w:pPr>
            <w:r>
              <w:rPr>
                <w:rFonts w:ascii="Times New Roman"/>
                <w:b w:val="false"/>
                <w:i w:val="false"/>
                <w:color w:val="000000"/>
                <w:sz w:val="20"/>
              </w:rPr>
              <w:t>
Осерхан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w:t>
            </w:r>
          </w:p>
          <w:p>
            <w:pPr>
              <w:spacing w:after="20"/>
              <w:ind w:left="20"/>
              <w:jc w:val="both"/>
            </w:pPr>
            <w:r>
              <w:rPr>
                <w:rFonts w:ascii="Times New Roman"/>
                <w:b w:val="false"/>
                <w:i w:val="false"/>
                <w:color w:val="000000"/>
                <w:sz w:val="20"/>
              </w:rPr>
              <w:t>
Оспанова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Лпилам</w:t>
            </w:r>
          </w:p>
          <w:p>
            <w:pPr>
              <w:spacing w:after="20"/>
              <w:ind w:left="20"/>
              <w:jc w:val="both"/>
            </w:pPr>
            <w:r>
              <w:rPr>
                <w:rFonts w:ascii="Times New Roman"/>
                <w:b w:val="false"/>
                <w:i w:val="false"/>
                <w:color w:val="000000"/>
                <w:sz w:val="20"/>
              </w:rPr>
              <w:t>
Ошай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 Каирбековна Ромазанова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Кайырболат Токтарович Садыков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Маулытбай Жолаевич Салимов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Дарихат Мурзаловна Салимова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Абдушевич Сарсенбаев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Усербай Жуматаевич Сарсенбаев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Торгын Маликовна Сыздыкаева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w:t>
            </w:r>
          </w:p>
          <w:p>
            <w:pPr>
              <w:spacing w:after="20"/>
              <w:ind w:left="20"/>
              <w:jc w:val="both"/>
            </w:pPr>
            <w:r>
              <w:rPr>
                <w:rFonts w:ascii="Times New Roman"/>
                <w:b w:val="false"/>
                <w:i w:val="false"/>
                <w:color w:val="000000"/>
                <w:sz w:val="20"/>
              </w:rPr>
              <w:t>
Сонаевна Талипова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115652000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Сунгат Зикриявич Ташенов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Григорьевна Айзель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 Дмитриевна Алешкова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Асемгүл Шеркеновна Алпысбаева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Жамбатырович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Жанбатыр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Зейнолда Амантай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w:t>
            </w:r>
          </w:p>
          <w:p>
            <w:pPr>
              <w:spacing w:after="20"/>
              <w:ind w:left="20"/>
              <w:jc w:val="both"/>
            </w:pPr>
            <w:r>
              <w:rPr>
                <w:rFonts w:ascii="Times New Roman"/>
                <w:b w:val="false"/>
                <w:i w:val="false"/>
                <w:color w:val="000000"/>
                <w:sz w:val="20"/>
              </w:rPr>
              <w:t>
Ивановна Амельянчик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Валентинович Анисимов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Балкия</w:t>
            </w:r>
          </w:p>
          <w:p>
            <w:pPr>
              <w:spacing w:after="20"/>
              <w:ind w:left="20"/>
              <w:jc w:val="both"/>
            </w:pPr>
            <w:r>
              <w:rPr>
                <w:rFonts w:ascii="Times New Roman"/>
                <w:b w:val="false"/>
                <w:i w:val="false"/>
                <w:color w:val="000000"/>
                <w:sz w:val="20"/>
              </w:rPr>
              <w:t>
Анашевна Баирлина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Шеркенович Байрлин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Шындаулет Бакей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Кузминична Безухова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Кумарбек</w:t>
            </w:r>
          </w:p>
          <w:p>
            <w:pPr>
              <w:spacing w:after="20"/>
              <w:ind w:left="20"/>
              <w:jc w:val="both"/>
            </w:pPr>
            <w:r>
              <w:rPr>
                <w:rFonts w:ascii="Times New Roman"/>
                <w:b w:val="false"/>
                <w:i w:val="false"/>
                <w:color w:val="000000"/>
                <w:sz w:val="20"/>
              </w:rPr>
              <w:t>
Биян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w:t>
            </w:r>
          </w:p>
          <w:p>
            <w:pPr>
              <w:spacing w:after="20"/>
              <w:ind w:left="20"/>
              <w:jc w:val="both"/>
            </w:pPr>
            <w:r>
              <w:rPr>
                <w:rFonts w:ascii="Times New Roman"/>
                <w:b w:val="false"/>
                <w:i w:val="false"/>
                <w:color w:val="000000"/>
                <w:sz w:val="20"/>
              </w:rPr>
              <w:t>
Биян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 Константиновна Бренкман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Саркит Тасбулатовна Булегенова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Владимировна Гамбург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Василий Иванович Грученков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w:t>
            </w:r>
          </w:p>
          <w:p>
            <w:pPr>
              <w:spacing w:after="20"/>
              <w:ind w:left="20"/>
              <w:jc w:val="both"/>
            </w:pPr>
            <w:r>
              <w:rPr>
                <w:rFonts w:ascii="Times New Roman"/>
                <w:b w:val="false"/>
                <w:i w:val="false"/>
                <w:color w:val="000000"/>
                <w:sz w:val="20"/>
              </w:rPr>
              <w:t>
Сергеевич Грушко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Анатольевна Дорохова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 Александрович Дуднико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Ергалиевич Дюсеков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Айгуль Байболовна Дюсекова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Дамдынович Есенгельдин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Agro" ЖСШ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Конилашарулы Жаксылык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Конилбасар Насырулы Жаксылыков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Халида Рафхатовна Жаксылыкова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Жалкенович 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Сергеевич Журавский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Оксана Золотухина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Владлен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"Аділхан"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"Алинов"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w:t>
            </w:r>
          </w:p>
          <w:p>
            <w:pPr>
              <w:spacing w:after="20"/>
              <w:ind w:left="20"/>
              <w:jc w:val="both"/>
            </w:pPr>
            <w:r>
              <w:rPr>
                <w:rFonts w:ascii="Times New Roman"/>
                <w:b w:val="false"/>
                <w:i w:val="false"/>
                <w:color w:val="000000"/>
                <w:sz w:val="20"/>
              </w:rPr>
              <w:t>
Ивановна Карпенко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Викторович Карпенко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Сергей Владимирович Карпухин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Куанышпек Окешивич Коишибаев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 Иогансович Круч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w:t>
            </w:r>
          </w:p>
          <w:p>
            <w:pPr>
              <w:spacing w:after="20"/>
              <w:ind w:left="20"/>
              <w:jc w:val="both"/>
            </w:pPr>
            <w:r>
              <w:rPr>
                <w:rFonts w:ascii="Times New Roman"/>
                <w:b w:val="false"/>
                <w:i w:val="false"/>
                <w:color w:val="000000"/>
                <w:sz w:val="20"/>
              </w:rPr>
              <w:t>
Ласловна Кухняк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Владимирович Куценко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"Өтеміс"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w:t>
            </w:r>
          </w:p>
          <w:p>
            <w:pPr>
              <w:spacing w:after="20"/>
              <w:ind w:left="20"/>
              <w:jc w:val="both"/>
            </w:pPr>
            <w:r>
              <w:rPr>
                <w:rFonts w:ascii="Times New Roman"/>
                <w:b w:val="false"/>
                <w:i w:val="false"/>
                <w:color w:val="000000"/>
                <w:sz w:val="20"/>
              </w:rPr>
              <w:t>
Васильевна Луцкевич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w:t>
            </w:r>
          </w:p>
          <w:p>
            <w:pPr>
              <w:spacing w:after="20"/>
              <w:ind w:left="20"/>
              <w:jc w:val="both"/>
            </w:pPr>
            <w:r>
              <w:rPr>
                <w:rFonts w:ascii="Times New Roman"/>
                <w:b w:val="false"/>
                <w:i w:val="false"/>
                <w:color w:val="000000"/>
                <w:sz w:val="20"/>
              </w:rPr>
              <w:t>
Михайлович Микуляк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 Владимирович Мироновский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Прокопьевич Музурантов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Викторовна Музурантова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Адылхан Сапарович Мукашев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Абишев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Султаншарип Авзал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Кажмуратовна Ажибаева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Елемхан Алданыш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Калымбекович Алтайбаев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 Койшибаевич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Шаймерденович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 Жолдасович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Людмила Юрьевна Бабшук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p>
            <w:pPr>
              <w:spacing w:after="20"/>
              <w:ind w:left="20"/>
              <w:jc w:val="both"/>
            </w:pPr>
            <w:r>
              <w:rPr>
                <w:rFonts w:ascii="Times New Roman"/>
                <w:b w:val="false"/>
                <w:i w:val="false"/>
                <w:color w:val="000000"/>
                <w:sz w:val="20"/>
              </w:rPr>
              <w:t>
Халелович Бекеев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w:t>
            </w:r>
          </w:p>
          <w:p>
            <w:pPr>
              <w:spacing w:after="20"/>
              <w:ind w:left="20"/>
              <w:jc w:val="both"/>
            </w:pPr>
            <w:r>
              <w:rPr>
                <w:rFonts w:ascii="Times New Roman"/>
                <w:b w:val="false"/>
                <w:i w:val="false"/>
                <w:color w:val="000000"/>
                <w:sz w:val="20"/>
              </w:rPr>
              <w:t>
Халелович Бикеев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Людмила Ивановна Бондаренко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Масгут Тулешович Газизов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 Талапович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Мухамедхан Жумаш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 Зейнетбек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Кегенбек Зинатбек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w:t>
            </w:r>
          </w:p>
          <w:p>
            <w:pPr>
              <w:spacing w:after="20"/>
              <w:ind w:left="20"/>
              <w:jc w:val="both"/>
            </w:pPr>
            <w:r>
              <w:rPr>
                <w:rFonts w:ascii="Times New Roman"/>
                <w:b w:val="false"/>
                <w:i w:val="false"/>
                <w:color w:val="000000"/>
                <w:sz w:val="20"/>
              </w:rPr>
              <w:t>
Зинатбек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"Зинатбек Бейсенбек"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Кабдыраш Боранбаевич Исин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Оразала Есенгулович Исин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Кенжетаевич Кабантаев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w:t>
            </w:r>
          </w:p>
          <w:p>
            <w:pPr>
              <w:spacing w:after="20"/>
              <w:ind w:left="20"/>
              <w:jc w:val="both"/>
            </w:pPr>
            <w:r>
              <w:rPr>
                <w:rFonts w:ascii="Times New Roman"/>
                <w:b w:val="false"/>
                <w:i w:val="false"/>
                <w:color w:val="000000"/>
                <w:sz w:val="20"/>
              </w:rPr>
              <w:t>
Ивановна Калинина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Юлия Александровна Калинина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Иванович Кауров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Каирбекович Кубитаев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Елжан</w:t>
            </w:r>
          </w:p>
          <w:p>
            <w:pPr>
              <w:spacing w:after="20"/>
              <w:ind w:left="20"/>
              <w:jc w:val="both"/>
            </w:pPr>
            <w:r>
              <w:rPr>
                <w:rFonts w:ascii="Times New Roman"/>
                <w:b w:val="false"/>
                <w:i w:val="false"/>
                <w:color w:val="000000"/>
                <w:sz w:val="20"/>
              </w:rPr>
              <w:t>
Нурланулы Куттыгожин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Кайыргелді Макишев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Зурфира</w:t>
            </w:r>
          </w:p>
          <w:p>
            <w:pPr>
              <w:spacing w:after="20"/>
              <w:ind w:left="20"/>
              <w:jc w:val="both"/>
            </w:pPr>
            <w:r>
              <w:rPr>
                <w:rFonts w:ascii="Times New Roman"/>
                <w:b w:val="false"/>
                <w:i w:val="false"/>
                <w:color w:val="000000"/>
                <w:sz w:val="20"/>
              </w:rPr>
              <w:t>
Копеевна Макишева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w:t>
            </w:r>
          </w:p>
          <w:p>
            <w:pPr>
              <w:spacing w:after="20"/>
              <w:ind w:left="20"/>
              <w:jc w:val="both"/>
            </w:pPr>
            <w:r>
              <w:rPr>
                <w:rFonts w:ascii="Times New Roman"/>
                <w:b w:val="false"/>
                <w:i w:val="false"/>
                <w:color w:val="000000"/>
                <w:sz w:val="20"/>
              </w:rPr>
              <w:t>
Михайловна Маслова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Муратхан Машан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Мулкий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Шеризат Мұхаметхан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Назаров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Қадыл Наскен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Ылгар</w:t>
            </w:r>
          </w:p>
          <w:p>
            <w:pPr>
              <w:spacing w:after="20"/>
              <w:ind w:left="20"/>
              <w:jc w:val="both"/>
            </w:pPr>
            <w:r>
              <w:rPr>
                <w:rFonts w:ascii="Times New Roman"/>
                <w:b w:val="false"/>
                <w:i w:val="false"/>
                <w:color w:val="000000"/>
                <w:sz w:val="20"/>
              </w:rPr>
              <w:t>
Нурбол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Райхан Сыздыковна Нурмаганбетова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w:t>
            </w:r>
          </w:p>
          <w:p>
            <w:pPr>
              <w:spacing w:after="20"/>
              <w:ind w:left="20"/>
              <w:jc w:val="both"/>
            </w:pPr>
            <w:r>
              <w:rPr>
                <w:rFonts w:ascii="Times New Roman"/>
                <w:b w:val="false"/>
                <w:i w:val="false"/>
                <w:color w:val="000000"/>
                <w:sz w:val="20"/>
              </w:rPr>
              <w:t>
Ивановна Потеряхина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Камитьян Темирханович Рахимов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Нелля</w:t>
            </w:r>
          </w:p>
          <w:p>
            <w:pPr>
              <w:spacing w:after="20"/>
              <w:ind w:left="20"/>
              <w:jc w:val="both"/>
            </w:pPr>
            <w:r>
              <w:rPr>
                <w:rFonts w:ascii="Times New Roman"/>
                <w:b w:val="false"/>
                <w:i w:val="false"/>
                <w:color w:val="000000"/>
                <w:sz w:val="20"/>
              </w:rPr>
              <w:t>
Рудиюк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 Михайловна Савельева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Иванович</w:t>
            </w:r>
          </w:p>
          <w:p>
            <w:pPr>
              <w:spacing w:after="20"/>
              <w:ind w:left="20"/>
              <w:jc w:val="both"/>
            </w:pPr>
            <w:r>
              <w:rPr>
                <w:rFonts w:ascii="Times New Roman"/>
                <w:b w:val="false"/>
                <w:i w:val="false"/>
                <w:color w:val="000000"/>
                <w:sz w:val="20"/>
              </w:rPr>
              <w:t>
Савик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Владимеровна Савик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Кусаинович Сапаров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Машан</w:t>
            </w:r>
          </w:p>
          <w:p>
            <w:pPr>
              <w:spacing w:after="20"/>
              <w:ind w:left="20"/>
              <w:jc w:val="both"/>
            </w:pPr>
            <w:r>
              <w:rPr>
                <w:rFonts w:ascii="Times New Roman"/>
                <w:b w:val="false"/>
                <w:i w:val="false"/>
                <w:color w:val="000000"/>
                <w:sz w:val="20"/>
              </w:rPr>
              <w:t>
Сахаба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Кадырбек Саялаухан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Кумарбек Таукел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115671000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Егинбай Салимович Токежанов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Дастанбек Абдуллаев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 Абдуллаев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Рустамали Абдуллаев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Гульмира Койшыбаевна Абдуллаева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Сагындыкович Абильмаженов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Серикпай Айдарханов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Жаныбай Алпысов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Амиржанов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Кадржан Амиржанов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Гульнара Багдатовна Амрина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Арсланг</w:t>
            </w:r>
          </w:p>
          <w:p>
            <w:pPr>
              <w:spacing w:after="20"/>
              <w:ind w:left="20"/>
              <w:jc w:val="both"/>
            </w:pPr>
            <w:r>
              <w:rPr>
                <w:rFonts w:ascii="Times New Roman"/>
                <w:b w:val="false"/>
                <w:i w:val="false"/>
                <w:color w:val="000000"/>
                <w:sz w:val="20"/>
              </w:rPr>
              <w:t>
Кыдыр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Кыдыргалиулы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Ақылбайұлы Ахметжан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Кайратович Баймагамбетов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Есенгелды Баймагамбетов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Баймагамбетов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Сапарбекович Балабеков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w:t>
            </w:r>
          </w:p>
          <w:p>
            <w:pPr>
              <w:spacing w:after="20"/>
              <w:ind w:left="20"/>
              <w:jc w:val="both"/>
            </w:pPr>
            <w:r>
              <w:rPr>
                <w:rFonts w:ascii="Times New Roman"/>
                <w:b w:val="false"/>
                <w:i w:val="false"/>
                <w:color w:val="000000"/>
                <w:sz w:val="20"/>
              </w:rPr>
              <w:t>
Бапишев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Тайболат</w:t>
            </w:r>
          </w:p>
          <w:p>
            <w:pPr>
              <w:spacing w:after="20"/>
              <w:ind w:left="20"/>
              <w:jc w:val="both"/>
            </w:pPr>
            <w:r>
              <w:rPr>
                <w:rFonts w:ascii="Times New Roman"/>
                <w:b w:val="false"/>
                <w:i w:val="false"/>
                <w:color w:val="000000"/>
                <w:sz w:val="20"/>
              </w:rPr>
              <w:t>
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 Бекмагамбетов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Ырымбек Бекмагамбетов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Каршыга Бекмаганбетов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Багима Бекмаганбетова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Нуржанович Бессарин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 Букешов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p>
            <w:pPr>
              <w:spacing w:after="20"/>
              <w:ind w:left="20"/>
              <w:jc w:val="both"/>
            </w:pPr>
            <w:r>
              <w:rPr>
                <w:rFonts w:ascii="Times New Roman"/>
                <w:b w:val="false"/>
                <w:i w:val="false"/>
                <w:color w:val="000000"/>
                <w:sz w:val="20"/>
              </w:rPr>
              <w:t>
Маратович Буркытов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 Габдуллин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w:t>
            </w:r>
          </w:p>
          <w:p>
            <w:pPr>
              <w:spacing w:after="20"/>
              <w:ind w:left="20"/>
              <w:jc w:val="both"/>
            </w:pPr>
            <w:r>
              <w:rPr>
                <w:rFonts w:ascii="Times New Roman"/>
                <w:b w:val="false"/>
                <w:i w:val="false"/>
                <w:color w:val="000000"/>
                <w:sz w:val="20"/>
              </w:rPr>
              <w:t>
Гарипов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w:t>
            </w:r>
          </w:p>
          <w:p>
            <w:pPr>
              <w:spacing w:after="20"/>
              <w:ind w:left="20"/>
              <w:jc w:val="both"/>
            </w:pPr>
            <w:r>
              <w:rPr>
                <w:rFonts w:ascii="Times New Roman"/>
                <w:b w:val="false"/>
                <w:i w:val="false"/>
                <w:color w:val="000000"/>
                <w:sz w:val="20"/>
              </w:rPr>
              <w:t>
Борашевна Дакенеева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Мусылманбек Даулетбеков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Елемесов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Гульден Есенгазинова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Жолдасбек Еслямгалиев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Кажыбай Еслямгалиев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Кайратбек Еслямгалиев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Калымтай Балабекович Еслямгалиев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Еслямгалиев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Сейлбек Балабекович Еслямгалиев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Есмагулов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Кайырлы Рахметович Есмагулов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Жалманбетов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Темирболат Жалманбетов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w:t>
            </w:r>
          </w:p>
          <w:p>
            <w:pPr>
              <w:spacing w:after="20"/>
              <w:ind w:left="20"/>
              <w:jc w:val="both"/>
            </w:pPr>
            <w:r>
              <w:rPr>
                <w:rFonts w:ascii="Times New Roman"/>
                <w:b w:val="false"/>
                <w:i w:val="false"/>
                <w:color w:val="000000"/>
                <w:sz w:val="20"/>
              </w:rPr>
              <w:t>
Жумабай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Оралбай Муратович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Дамира Жумашова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w:t>
            </w:r>
          </w:p>
          <w:p>
            <w:pPr>
              <w:spacing w:after="20"/>
              <w:ind w:left="20"/>
              <w:jc w:val="both"/>
            </w:pPr>
            <w:r>
              <w:rPr>
                <w:rFonts w:ascii="Times New Roman"/>
                <w:b w:val="false"/>
                <w:i w:val="false"/>
                <w:color w:val="000000"/>
                <w:sz w:val="20"/>
              </w:rPr>
              <w:t>
Токбаевич 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Кульзия Жунусова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 Ахметович 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Кажыгалиев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w:t>
            </w:r>
          </w:p>
          <w:p>
            <w:pPr>
              <w:spacing w:after="20"/>
              <w:ind w:left="20"/>
              <w:jc w:val="both"/>
            </w:pPr>
            <w:r>
              <w:rPr>
                <w:rFonts w:ascii="Times New Roman"/>
                <w:b w:val="false"/>
                <w:i w:val="false"/>
                <w:color w:val="000000"/>
                <w:sz w:val="20"/>
              </w:rPr>
              <w:t>
Кибатов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w:t>
            </w:r>
          </w:p>
          <w:p>
            <w:pPr>
              <w:spacing w:after="20"/>
              <w:ind w:left="20"/>
              <w:jc w:val="both"/>
            </w:pPr>
            <w:r>
              <w:rPr>
                <w:rFonts w:ascii="Times New Roman"/>
                <w:b w:val="false"/>
                <w:i w:val="false"/>
                <w:color w:val="000000"/>
                <w:sz w:val="20"/>
              </w:rPr>
              <w:t>
Кибатов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Клышбаев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Мырзагелди Кожанов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Кошкарбай Кусайнов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 Мананбаев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Мананбаев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Мананбаев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Сакуп Мананбаева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Жасланбек Кушайрович Маукаев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Ахметжанович Махатов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Махметов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Махметов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Меирамов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Меирамов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p>
            <w:pPr>
              <w:spacing w:after="20"/>
              <w:ind w:left="20"/>
              <w:jc w:val="both"/>
            </w:pPr>
            <w:r>
              <w:rPr>
                <w:rFonts w:ascii="Times New Roman"/>
                <w:b w:val="false"/>
                <w:i w:val="false"/>
                <w:color w:val="000000"/>
                <w:sz w:val="20"/>
              </w:rPr>
              <w:t>
Мейрамов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Мовчанюк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w:t>
            </w:r>
          </w:p>
          <w:p>
            <w:pPr>
              <w:spacing w:after="20"/>
              <w:ind w:left="20"/>
              <w:jc w:val="both"/>
            </w:pPr>
            <w:r>
              <w:rPr>
                <w:rFonts w:ascii="Times New Roman"/>
                <w:b w:val="false"/>
                <w:i w:val="false"/>
                <w:color w:val="000000"/>
                <w:sz w:val="20"/>
              </w:rPr>
              <w:t>
Кенесович Мугжанов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Думан Мугжанов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Шындаулет Абильмаженов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Асылгали Аиткенов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Аитмаганбетов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Ардак</w:t>
            </w:r>
          </w:p>
          <w:p>
            <w:pPr>
              <w:spacing w:after="20"/>
              <w:ind w:left="20"/>
              <w:jc w:val="both"/>
            </w:pPr>
            <w:r>
              <w:rPr>
                <w:rFonts w:ascii="Times New Roman"/>
                <w:b w:val="false"/>
                <w:i w:val="false"/>
                <w:color w:val="000000"/>
                <w:sz w:val="20"/>
              </w:rPr>
              <w:t>
Айткенов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Кадржан Атанбаев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Каиртаи Атанбаев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Жакеи</w:t>
            </w:r>
          </w:p>
          <w:p>
            <w:pPr>
              <w:spacing w:after="20"/>
              <w:ind w:left="20"/>
              <w:jc w:val="both"/>
            </w:pPr>
            <w:r>
              <w:rPr>
                <w:rFonts w:ascii="Times New Roman"/>
                <w:b w:val="false"/>
                <w:i w:val="false"/>
                <w:color w:val="000000"/>
                <w:sz w:val="20"/>
              </w:rPr>
              <w:t>
Ахмуров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Куралай Баимуканова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Баимуратов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Манатович Баймуратов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Жаныл Баймуратова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Бимуханбетович Байтьяков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Бейсенбаев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w:t>
            </w:r>
          </w:p>
          <w:p>
            <w:pPr>
              <w:spacing w:after="20"/>
              <w:ind w:left="20"/>
              <w:jc w:val="both"/>
            </w:pPr>
            <w:r>
              <w:rPr>
                <w:rFonts w:ascii="Times New Roman"/>
                <w:b w:val="false"/>
                <w:i w:val="false"/>
                <w:color w:val="000000"/>
                <w:sz w:val="20"/>
              </w:rPr>
              <w:t>
Біркенов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w:t>
            </w:r>
          </w:p>
          <w:p>
            <w:pPr>
              <w:spacing w:after="20"/>
              <w:ind w:left="20"/>
              <w:jc w:val="both"/>
            </w:pPr>
            <w:r>
              <w:rPr>
                <w:rFonts w:ascii="Times New Roman"/>
                <w:b w:val="false"/>
                <w:i w:val="false"/>
                <w:color w:val="000000"/>
                <w:sz w:val="20"/>
              </w:rPr>
              <w:t>
Валиев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Динара</w:t>
            </w:r>
          </w:p>
          <w:p>
            <w:pPr>
              <w:spacing w:after="20"/>
              <w:ind w:left="20"/>
              <w:jc w:val="both"/>
            </w:pPr>
            <w:r>
              <w:rPr>
                <w:rFonts w:ascii="Times New Roman"/>
                <w:b w:val="false"/>
                <w:i w:val="false"/>
                <w:color w:val="000000"/>
                <w:sz w:val="20"/>
              </w:rPr>
              <w:t>
Болатовна Габдулхаева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Саиран Даулетбекова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Ескендиров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Шапиоллиевич Етекбаев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Саинбек Жакашев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p>
            <w:pPr>
              <w:spacing w:after="20"/>
              <w:ind w:left="20"/>
              <w:jc w:val="both"/>
            </w:pPr>
            <w:r>
              <w:rPr>
                <w:rFonts w:ascii="Times New Roman"/>
                <w:b w:val="false"/>
                <w:i w:val="false"/>
                <w:color w:val="000000"/>
                <w:sz w:val="20"/>
              </w:rPr>
              <w:t>
Жакенов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Аитмаганбет Жамшитов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Жастлек Жанмуханбетов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 Жуанышев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w:t>
            </w:r>
          </w:p>
          <w:p>
            <w:pPr>
              <w:spacing w:after="20"/>
              <w:ind w:left="20"/>
              <w:jc w:val="both"/>
            </w:pPr>
            <w:r>
              <w:rPr>
                <w:rFonts w:ascii="Times New Roman"/>
                <w:b w:val="false"/>
                <w:i w:val="false"/>
                <w:color w:val="000000"/>
                <w:sz w:val="20"/>
              </w:rPr>
              <w:t>
Жуанышев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Орынбаи 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Жусупбеков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 Жусупбеков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p>
            <w:pPr>
              <w:spacing w:after="20"/>
              <w:ind w:left="20"/>
              <w:jc w:val="both"/>
            </w:pPr>
            <w:r>
              <w:rPr>
                <w:rFonts w:ascii="Times New Roman"/>
                <w:b w:val="false"/>
                <w:i w:val="false"/>
                <w:color w:val="000000"/>
                <w:sz w:val="20"/>
              </w:rPr>
              <w:t>
Иманбаев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Балкадиша Иманбаева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Курмет Иманбаева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Бауржан Иманжанов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Карапа Калымбековна Иманжанова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 Калиаскарович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Исмуканов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Исмуканов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Гульджамал Исхакова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w:t>
            </w:r>
          </w:p>
          <w:p>
            <w:pPr>
              <w:spacing w:after="20"/>
              <w:ind w:left="20"/>
              <w:jc w:val="both"/>
            </w:pPr>
            <w:r>
              <w:rPr>
                <w:rFonts w:ascii="Times New Roman"/>
                <w:b w:val="false"/>
                <w:i w:val="false"/>
                <w:color w:val="000000"/>
                <w:sz w:val="20"/>
              </w:rPr>
              <w:t>
Кабулова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w:t>
            </w:r>
          </w:p>
          <w:p>
            <w:pPr>
              <w:spacing w:after="20"/>
              <w:ind w:left="20"/>
              <w:jc w:val="both"/>
            </w:pPr>
            <w:r>
              <w:rPr>
                <w:rFonts w:ascii="Times New Roman"/>
                <w:b w:val="false"/>
                <w:i w:val="false"/>
                <w:color w:val="000000"/>
                <w:sz w:val="20"/>
              </w:rPr>
              <w:t>
Шамелович Казенов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Сыргабекович Каирбеков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 Манатович Каиржанов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Жетписбай Рашитович Калиев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Калымбаев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Қаират Калымбеков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Ғалымбек Камышев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Карагизов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Курмашевич Каржасов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 Каржасов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Курмашевич Каржасов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Бакитгул Карымсакова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Раушан Касенова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Абаи</w:t>
            </w:r>
          </w:p>
          <w:p>
            <w:pPr>
              <w:spacing w:after="20"/>
              <w:ind w:left="20"/>
              <w:jc w:val="both"/>
            </w:pPr>
            <w:r>
              <w:rPr>
                <w:rFonts w:ascii="Times New Roman"/>
                <w:b w:val="false"/>
                <w:i w:val="false"/>
                <w:color w:val="000000"/>
                <w:sz w:val="20"/>
              </w:rPr>
              <w:t>
Кизатов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w:t>
            </w:r>
          </w:p>
          <w:p>
            <w:pPr>
              <w:spacing w:after="20"/>
              <w:ind w:left="20"/>
              <w:jc w:val="both"/>
            </w:pPr>
            <w:r>
              <w:rPr>
                <w:rFonts w:ascii="Times New Roman"/>
                <w:b w:val="false"/>
                <w:i w:val="false"/>
                <w:color w:val="000000"/>
                <w:sz w:val="20"/>
              </w:rPr>
              <w:t>
Кизатов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 Крайчинский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Куйтенов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Кулжиан Курсарина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 Маемиров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Францишка Медлярская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 Меирамов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 Рахимжановна Молдабаева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Молдахметов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Майнюр Шаймуратович Муканова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Мустафин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Бану</w:t>
            </w:r>
          </w:p>
          <w:p>
            <w:pPr>
              <w:spacing w:after="20"/>
              <w:ind w:left="20"/>
              <w:jc w:val="both"/>
            </w:pPr>
            <w:r>
              <w:rPr>
                <w:rFonts w:ascii="Times New Roman"/>
                <w:b w:val="false"/>
                <w:i w:val="false"/>
                <w:color w:val="000000"/>
                <w:sz w:val="20"/>
              </w:rPr>
              <w:t>
Мустафина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Зауреш Олжабаевна Мустафина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Мустафина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Муханбетов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Ногайбаева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Нуралин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Айсулу Нуржанова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Орынкельде Нуржанова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w:t>
            </w:r>
          </w:p>
          <w:p>
            <w:pPr>
              <w:spacing w:after="20"/>
              <w:ind w:left="20"/>
              <w:jc w:val="both"/>
            </w:pPr>
            <w:r>
              <w:rPr>
                <w:rFonts w:ascii="Times New Roman"/>
                <w:b w:val="false"/>
                <w:i w:val="false"/>
                <w:color w:val="000000"/>
                <w:sz w:val="20"/>
              </w:rPr>
              <w:t>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p>
            <w:pPr>
              <w:spacing w:after="20"/>
              <w:ind w:left="20"/>
              <w:jc w:val="both"/>
            </w:pPr>
            <w:r>
              <w:rPr>
                <w:rFonts w:ascii="Times New Roman"/>
                <w:b w:val="false"/>
                <w:i w:val="false"/>
                <w:color w:val="000000"/>
                <w:sz w:val="20"/>
              </w:rPr>
              <w:t>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w:t>
            </w:r>
          </w:p>
          <w:p>
            <w:pPr>
              <w:spacing w:after="20"/>
              <w:ind w:left="20"/>
              <w:jc w:val="both"/>
            </w:pPr>
            <w:r>
              <w:rPr>
                <w:rFonts w:ascii="Times New Roman"/>
                <w:b w:val="false"/>
                <w:i w:val="false"/>
                <w:color w:val="000000"/>
                <w:sz w:val="20"/>
              </w:rPr>
              <w:t>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w:t>
            </w:r>
          </w:p>
          <w:p>
            <w:pPr>
              <w:spacing w:after="20"/>
              <w:ind w:left="20"/>
              <w:jc w:val="both"/>
            </w:pPr>
            <w:r>
              <w:rPr>
                <w:rFonts w:ascii="Times New Roman"/>
                <w:b w:val="false"/>
                <w:i w:val="false"/>
                <w:color w:val="000000"/>
                <w:sz w:val="20"/>
              </w:rPr>
              <w:t>
Омаров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 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Нариман Абильхан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Абишев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Гулсум</w:t>
            </w:r>
          </w:p>
          <w:p>
            <w:pPr>
              <w:spacing w:after="20"/>
              <w:ind w:left="20"/>
              <w:jc w:val="both"/>
            </w:pPr>
            <w:r>
              <w:rPr>
                <w:rFonts w:ascii="Times New Roman"/>
                <w:b w:val="false"/>
                <w:i w:val="false"/>
                <w:color w:val="000000"/>
                <w:sz w:val="20"/>
              </w:rPr>
              <w:t>
Абишева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Абылкасова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Жасканат Адилов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 Курмашевич Адылбергенов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p>
            <w:pPr>
              <w:spacing w:after="20"/>
              <w:ind w:left="20"/>
              <w:jc w:val="both"/>
            </w:pPr>
            <w:r>
              <w:rPr>
                <w:rFonts w:ascii="Times New Roman"/>
                <w:b w:val="false"/>
                <w:i w:val="false"/>
                <w:color w:val="000000"/>
                <w:sz w:val="20"/>
              </w:rPr>
              <w:t>
Акылбаев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Нурсауле Алимбекова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w:t>
            </w:r>
          </w:p>
          <w:p>
            <w:pPr>
              <w:spacing w:after="20"/>
              <w:ind w:left="20"/>
              <w:jc w:val="both"/>
            </w:pPr>
            <w:r>
              <w:rPr>
                <w:rFonts w:ascii="Times New Roman"/>
                <w:b w:val="false"/>
                <w:i w:val="false"/>
                <w:color w:val="000000"/>
                <w:sz w:val="20"/>
              </w:rPr>
              <w:t>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w:t>
            </w:r>
          </w:p>
          <w:p>
            <w:pPr>
              <w:spacing w:after="20"/>
              <w:ind w:left="20"/>
              <w:jc w:val="both"/>
            </w:pPr>
            <w:r>
              <w:rPr>
                <w:rFonts w:ascii="Times New Roman"/>
                <w:b w:val="false"/>
                <w:i w:val="false"/>
                <w:color w:val="000000"/>
                <w:sz w:val="20"/>
              </w:rPr>
              <w:t>
Базаев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Есенгельды Какимович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Келден</w:t>
            </w:r>
          </w:p>
          <w:p>
            <w:pPr>
              <w:spacing w:after="20"/>
              <w:ind w:left="20"/>
              <w:jc w:val="both"/>
            </w:pPr>
            <w:r>
              <w:rPr>
                <w:rFonts w:ascii="Times New Roman"/>
                <w:b w:val="false"/>
                <w:i w:val="false"/>
                <w:color w:val="000000"/>
                <w:sz w:val="20"/>
              </w:rPr>
              <w:t>
Анасович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Бахретденова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Бекбулатов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Кайргельдинович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Мырзатаевич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w:t>
            </w:r>
          </w:p>
          <w:p>
            <w:pPr>
              <w:spacing w:after="20"/>
              <w:ind w:left="20"/>
              <w:jc w:val="both"/>
            </w:pPr>
            <w:r>
              <w:rPr>
                <w:rFonts w:ascii="Times New Roman"/>
                <w:b w:val="false"/>
                <w:i w:val="false"/>
                <w:color w:val="000000"/>
                <w:sz w:val="20"/>
              </w:rPr>
              <w:t>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 Бобович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 Бримжанов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Лариса Аркадьевна Верозуб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Верозуб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Юрий Владимирович Водка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Евгений Галныкин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Виталий Гринвальд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 Жаксылыкович Елеулов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Епифанов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 Жексембаева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Жексенбаев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 Жумажанов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Жексенбек Зинатбек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p>
            <w:pPr>
              <w:spacing w:after="20"/>
              <w:ind w:left="20"/>
              <w:jc w:val="both"/>
            </w:pPr>
            <w:r>
              <w:rPr>
                <w:rFonts w:ascii="Times New Roman"/>
                <w:b w:val="false"/>
                <w:i w:val="false"/>
                <w:color w:val="000000"/>
                <w:sz w:val="20"/>
              </w:rPr>
              <w:t>
Зиядин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Латипа</w:t>
            </w:r>
          </w:p>
          <w:p>
            <w:pPr>
              <w:spacing w:after="20"/>
              <w:ind w:left="20"/>
              <w:jc w:val="both"/>
            </w:pPr>
            <w:r>
              <w:rPr>
                <w:rFonts w:ascii="Times New Roman"/>
                <w:b w:val="false"/>
                <w:i w:val="false"/>
                <w:color w:val="000000"/>
                <w:sz w:val="20"/>
              </w:rPr>
              <w:t>
Иксанова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 Сулейменович Исабаев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w:t>
            </w:r>
          </w:p>
          <w:p>
            <w:pPr>
              <w:spacing w:after="20"/>
              <w:ind w:left="20"/>
              <w:jc w:val="both"/>
            </w:pPr>
            <w:r>
              <w:rPr>
                <w:rFonts w:ascii="Times New Roman"/>
                <w:b w:val="false"/>
                <w:i w:val="false"/>
                <w:color w:val="000000"/>
                <w:sz w:val="20"/>
              </w:rPr>
              <w:t>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Искаков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 Каппасов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w:t>
            </w:r>
          </w:p>
          <w:p>
            <w:pPr>
              <w:spacing w:after="20"/>
              <w:ind w:left="20"/>
              <w:jc w:val="both"/>
            </w:pPr>
            <w:r>
              <w:rPr>
                <w:rFonts w:ascii="Times New Roman"/>
                <w:b w:val="false"/>
                <w:i w:val="false"/>
                <w:color w:val="000000"/>
                <w:sz w:val="20"/>
              </w:rPr>
              <w:t>
Карелин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Клименко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Клименко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Коваленко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w:t>
            </w:r>
          </w:p>
          <w:p>
            <w:pPr>
              <w:spacing w:after="20"/>
              <w:ind w:left="20"/>
              <w:jc w:val="both"/>
            </w:pPr>
            <w:r>
              <w:rPr>
                <w:rFonts w:ascii="Times New Roman"/>
                <w:b w:val="false"/>
                <w:i w:val="false"/>
                <w:color w:val="000000"/>
                <w:sz w:val="20"/>
              </w:rPr>
              <w:t>
Казизович Койшыкенов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Корноушкин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Кочерин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Курмангожин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Курмангожин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 Белялович Курмашев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w:t>
            </w:r>
          </w:p>
          <w:p>
            <w:pPr>
              <w:spacing w:after="20"/>
              <w:ind w:left="20"/>
              <w:jc w:val="both"/>
            </w:pPr>
            <w:r>
              <w:rPr>
                <w:rFonts w:ascii="Times New Roman"/>
                <w:b w:val="false"/>
                <w:i w:val="false"/>
                <w:color w:val="000000"/>
                <w:sz w:val="20"/>
              </w:rPr>
              <w:t>
Болатұлы Құлмаганбет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 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Тамара Манаповна Абишева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Агбаев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Кажибаевич Агбаев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Кажебаевич Агбаев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 Когенбаевич Агибаев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 Кокушевна Агибаева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Кажигалиевич Аиткожин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 Кажигалиевич Айткужин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Валерий Александрович Анфимов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Николай Иванович Апполонов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Викторович Артюхов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Науразбекович Аскеров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Дюсенби Науразбекович Аскеров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Каисарбек Казбекович Баикенов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Евгений Владимирович Бекренев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Ольга</w:t>
            </w:r>
          </w:p>
          <w:p>
            <w:pPr>
              <w:spacing w:after="20"/>
              <w:ind w:left="20"/>
              <w:jc w:val="both"/>
            </w:pPr>
            <w:r>
              <w:rPr>
                <w:rFonts w:ascii="Times New Roman"/>
                <w:b w:val="false"/>
                <w:i w:val="false"/>
                <w:color w:val="000000"/>
                <w:sz w:val="20"/>
              </w:rPr>
              <w:t>
Алексеевна БекренҰва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Алексеевна Бекренева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w:t>
            </w:r>
          </w:p>
          <w:p>
            <w:pPr>
              <w:spacing w:after="20"/>
              <w:ind w:left="20"/>
              <w:jc w:val="both"/>
            </w:pPr>
            <w:r>
              <w:rPr>
                <w:rFonts w:ascii="Times New Roman"/>
                <w:b w:val="false"/>
                <w:i w:val="false"/>
                <w:color w:val="000000"/>
                <w:sz w:val="20"/>
              </w:rPr>
              <w:t>
Бимендин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Викторович Блоха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w:t>
            </w:r>
          </w:p>
          <w:p>
            <w:pPr>
              <w:spacing w:after="20"/>
              <w:ind w:left="20"/>
              <w:jc w:val="both"/>
            </w:pPr>
            <w:r>
              <w:rPr>
                <w:rFonts w:ascii="Times New Roman"/>
                <w:b w:val="false"/>
                <w:i w:val="false"/>
                <w:color w:val="000000"/>
                <w:sz w:val="20"/>
              </w:rPr>
              <w:t>
Николаевич Бриков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Брыков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Евгений</w:t>
            </w:r>
          </w:p>
          <w:p>
            <w:pPr>
              <w:spacing w:after="20"/>
              <w:ind w:left="20"/>
              <w:jc w:val="both"/>
            </w:pPr>
            <w:r>
              <w:rPr>
                <w:rFonts w:ascii="Times New Roman"/>
                <w:b w:val="false"/>
                <w:i w:val="false"/>
                <w:color w:val="000000"/>
                <w:sz w:val="20"/>
              </w:rPr>
              <w:t>
Егорович Брыков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Владимировна Брыкова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 Николаевна Брянская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Анатолий Ивановнич Волошин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w:t>
            </w:r>
          </w:p>
          <w:p>
            <w:pPr>
              <w:spacing w:after="20"/>
              <w:ind w:left="20"/>
              <w:jc w:val="both"/>
            </w:pPr>
            <w:r>
              <w:rPr>
                <w:rFonts w:ascii="Times New Roman"/>
                <w:b w:val="false"/>
                <w:i w:val="false"/>
                <w:color w:val="000000"/>
                <w:sz w:val="20"/>
              </w:rPr>
              <w:t>
Иванович Годунов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Николаи Захарович Годунов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Александрович Головченко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w:t>
            </w:r>
          </w:p>
          <w:p>
            <w:pPr>
              <w:spacing w:after="20"/>
              <w:ind w:left="20"/>
              <w:jc w:val="both"/>
            </w:pPr>
            <w:r>
              <w:rPr>
                <w:rFonts w:ascii="Times New Roman"/>
                <w:b w:val="false"/>
                <w:i w:val="false"/>
                <w:color w:val="000000"/>
                <w:sz w:val="20"/>
              </w:rPr>
              <w:t>
Даханов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Кутыгельдинович Доханов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Аитбай</w:t>
            </w:r>
          </w:p>
          <w:p>
            <w:pPr>
              <w:spacing w:after="20"/>
              <w:ind w:left="20"/>
              <w:jc w:val="both"/>
            </w:pPr>
            <w:r>
              <w:rPr>
                <w:rFonts w:ascii="Times New Roman"/>
                <w:b w:val="false"/>
                <w:i w:val="false"/>
                <w:color w:val="000000"/>
                <w:sz w:val="20"/>
              </w:rPr>
              <w:t>
Доханов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p>
            <w:pPr>
              <w:spacing w:after="20"/>
              <w:ind w:left="20"/>
              <w:jc w:val="both"/>
            </w:pPr>
            <w:r>
              <w:rPr>
                <w:rFonts w:ascii="Times New Roman"/>
                <w:b w:val="false"/>
                <w:i w:val="false"/>
                <w:color w:val="000000"/>
                <w:sz w:val="20"/>
              </w:rPr>
              <w:t>
Абаевич Доханов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w:t>
            </w:r>
          </w:p>
          <w:p>
            <w:pPr>
              <w:spacing w:after="20"/>
              <w:ind w:left="20"/>
              <w:jc w:val="both"/>
            </w:pPr>
            <w:r>
              <w:rPr>
                <w:rFonts w:ascii="Times New Roman"/>
                <w:b w:val="false"/>
                <w:i w:val="false"/>
                <w:color w:val="000000"/>
                <w:sz w:val="20"/>
              </w:rPr>
              <w:t>
Юрьевич</w:t>
            </w:r>
          </w:p>
          <w:p>
            <w:pPr>
              <w:spacing w:after="20"/>
              <w:ind w:left="20"/>
              <w:jc w:val="both"/>
            </w:pPr>
            <w:r>
              <w:rPr>
                <w:rFonts w:ascii="Times New Roman"/>
                <w:b w:val="false"/>
                <w:i w:val="false"/>
                <w:color w:val="000000"/>
                <w:sz w:val="20"/>
              </w:rPr>
              <w:t>
Евхута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Қасқырбай Есемсеитов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 Молдашевич Есемсеитов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Каирлы Умирбаевич Жанатаев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 Каирушевич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Зулкарнай Дюсенович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Қаират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Дюсенович Жумабаев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w:t>
            </w:r>
          </w:p>
          <w:p>
            <w:pPr>
              <w:spacing w:after="20"/>
              <w:ind w:left="20"/>
              <w:jc w:val="both"/>
            </w:pPr>
            <w:r>
              <w:rPr>
                <w:rFonts w:ascii="Times New Roman"/>
                <w:b w:val="false"/>
                <w:i w:val="false"/>
                <w:color w:val="000000"/>
                <w:sz w:val="20"/>
              </w:rPr>
              <w:t>
Ержанович Зияев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w:t>
            </w:r>
          </w:p>
          <w:p>
            <w:pPr>
              <w:spacing w:after="20"/>
              <w:ind w:left="20"/>
              <w:jc w:val="both"/>
            </w:pPr>
            <w:r>
              <w:rPr>
                <w:rFonts w:ascii="Times New Roman"/>
                <w:b w:val="false"/>
                <w:i w:val="false"/>
                <w:color w:val="000000"/>
                <w:sz w:val="20"/>
              </w:rPr>
              <w:t>
Иванович Золотухин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Олег</w:t>
            </w:r>
          </w:p>
          <w:p>
            <w:pPr>
              <w:spacing w:after="20"/>
              <w:ind w:left="20"/>
              <w:jc w:val="both"/>
            </w:pPr>
            <w:r>
              <w:rPr>
                <w:rFonts w:ascii="Times New Roman"/>
                <w:b w:val="false"/>
                <w:i w:val="false"/>
                <w:color w:val="000000"/>
                <w:sz w:val="20"/>
              </w:rPr>
              <w:t>
Викторович Золотухин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Абдилкаликович Ибраимов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Жолдангарович Игибаев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О.К"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Г.И."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"Перепелица" ЖК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Иванович</w:t>
            </w:r>
          </w:p>
          <w:p>
            <w:pPr>
              <w:spacing w:after="20"/>
              <w:ind w:left="20"/>
              <w:jc w:val="both"/>
            </w:pPr>
            <w:r>
              <w:rPr>
                <w:rFonts w:ascii="Times New Roman"/>
                <w:b w:val="false"/>
                <w:i w:val="false"/>
                <w:color w:val="000000"/>
                <w:sz w:val="20"/>
              </w:rPr>
              <w:t>
Исаев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Гульнар Каирлыевна Кабдушева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Жанболат Толегенович Каратаев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Каратаев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Оразбаевич Каримов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Оразбаевич Каримов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w:t>
            </w:r>
          </w:p>
          <w:p>
            <w:pPr>
              <w:spacing w:after="20"/>
              <w:ind w:left="20"/>
              <w:jc w:val="both"/>
            </w:pPr>
            <w:r>
              <w:rPr>
                <w:rFonts w:ascii="Times New Roman"/>
                <w:b w:val="false"/>
                <w:i w:val="false"/>
                <w:color w:val="000000"/>
                <w:sz w:val="20"/>
              </w:rPr>
              <w:t>
Абденович Cабанов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Абдихаликович Абдикеев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Габит Амангельдинович Абдрахманов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Апес</w:t>
            </w:r>
          </w:p>
          <w:p>
            <w:pPr>
              <w:spacing w:after="20"/>
              <w:ind w:left="20"/>
              <w:jc w:val="both"/>
            </w:pPr>
            <w:r>
              <w:rPr>
                <w:rFonts w:ascii="Times New Roman"/>
                <w:b w:val="false"/>
                <w:i w:val="false"/>
                <w:color w:val="000000"/>
                <w:sz w:val="20"/>
              </w:rPr>
              <w:t>
Абен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Абиден</w:t>
            </w:r>
          </w:p>
          <w:p>
            <w:pPr>
              <w:spacing w:after="20"/>
              <w:ind w:left="20"/>
              <w:jc w:val="both"/>
            </w:pPr>
            <w:r>
              <w:rPr>
                <w:rFonts w:ascii="Times New Roman"/>
                <w:b w:val="false"/>
                <w:i w:val="false"/>
                <w:color w:val="000000"/>
                <w:sz w:val="20"/>
              </w:rPr>
              <w:t>
Абуов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w:t>
            </w:r>
          </w:p>
          <w:p>
            <w:pPr>
              <w:spacing w:after="20"/>
              <w:ind w:left="20"/>
              <w:jc w:val="both"/>
            </w:pPr>
            <w:r>
              <w:rPr>
                <w:rFonts w:ascii="Times New Roman"/>
                <w:b w:val="false"/>
                <w:i w:val="false"/>
                <w:color w:val="000000"/>
                <w:sz w:val="20"/>
              </w:rPr>
              <w:t>
Адилбек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Махабат</w:t>
            </w:r>
          </w:p>
          <w:p>
            <w:pPr>
              <w:spacing w:after="20"/>
              <w:ind w:left="20"/>
              <w:jc w:val="both"/>
            </w:pPr>
            <w:r>
              <w:rPr>
                <w:rFonts w:ascii="Times New Roman"/>
                <w:b w:val="false"/>
                <w:i w:val="false"/>
                <w:color w:val="000000"/>
                <w:sz w:val="20"/>
              </w:rPr>
              <w:t>
Адият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Тастыбаевич Азмаганбетов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Тастыбаевич Азмаганбетов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Баярболат Аиткурман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 Айтхурман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Даулетович Акпаров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Балгабай Байгабылович Алдабергенов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Байгабылович Алдабергенов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Нина Алешина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Аралбай Арипович Алимбетов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Домай</w:t>
            </w:r>
          </w:p>
          <w:p>
            <w:pPr>
              <w:spacing w:after="20"/>
              <w:ind w:left="20"/>
              <w:jc w:val="both"/>
            </w:pPr>
            <w:r>
              <w:rPr>
                <w:rFonts w:ascii="Times New Roman"/>
                <w:b w:val="false"/>
                <w:i w:val="false"/>
                <w:color w:val="000000"/>
                <w:sz w:val="20"/>
              </w:rPr>
              <w:t>
Алимхан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p>
            <w:pPr>
              <w:spacing w:after="20"/>
              <w:ind w:left="20"/>
              <w:jc w:val="both"/>
            </w:pPr>
            <w:r>
              <w:rPr>
                <w:rFonts w:ascii="Times New Roman"/>
                <w:b w:val="false"/>
                <w:i w:val="false"/>
                <w:color w:val="000000"/>
                <w:sz w:val="20"/>
              </w:rPr>
              <w:t>
Алимхан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Берекебек Алихан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Ержака</w:t>
            </w:r>
          </w:p>
          <w:p>
            <w:pPr>
              <w:spacing w:after="20"/>
              <w:ind w:left="20"/>
              <w:jc w:val="both"/>
            </w:pPr>
            <w:r>
              <w:rPr>
                <w:rFonts w:ascii="Times New Roman"/>
                <w:b w:val="false"/>
                <w:i w:val="false"/>
                <w:color w:val="000000"/>
                <w:sz w:val="20"/>
              </w:rPr>
              <w:t>
Арамхан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w:t>
            </w:r>
          </w:p>
          <w:p>
            <w:pPr>
              <w:spacing w:after="20"/>
              <w:ind w:left="20"/>
              <w:jc w:val="both"/>
            </w:pPr>
            <w:r>
              <w:rPr>
                <w:rFonts w:ascii="Times New Roman"/>
                <w:b w:val="false"/>
                <w:i w:val="false"/>
                <w:color w:val="000000"/>
                <w:sz w:val="20"/>
              </w:rPr>
              <w:t>
Аулабаев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Рамазанович Ахметов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Жанболатович Байгарин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Хавсемет Байдуйсен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Даулетханович Байдуллин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Даулетканович Байдуллин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Кульпаш Байдуллина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Кошей</w:t>
            </w:r>
          </w:p>
          <w:p>
            <w:pPr>
              <w:spacing w:after="20"/>
              <w:ind w:left="20"/>
              <w:jc w:val="both"/>
            </w:pPr>
            <w:r>
              <w:rPr>
                <w:rFonts w:ascii="Times New Roman"/>
                <w:b w:val="false"/>
                <w:i w:val="false"/>
                <w:color w:val="000000"/>
                <w:sz w:val="20"/>
              </w:rPr>
              <w:t>
Байдусен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Куныш Тойбазарович Баймбетов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 Калман Баймолла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Рахима Айдархановна Балтина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Генрихович Баум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Искожанович Бегалин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Хажмуратович Бельгумбаев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Гулиолла Бельгумбаев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Акранбек</w:t>
            </w:r>
          </w:p>
          <w:p>
            <w:pPr>
              <w:spacing w:after="20"/>
              <w:ind w:left="20"/>
              <w:jc w:val="both"/>
            </w:pPr>
            <w:r>
              <w:rPr>
                <w:rFonts w:ascii="Times New Roman"/>
                <w:b w:val="false"/>
                <w:i w:val="false"/>
                <w:color w:val="000000"/>
                <w:sz w:val="20"/>
              </w:rPr>
              <w:t>
Әбен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w:t>
            </w:r>
          </w:p>
          <w:p>
            <w:pPr>
              <w:spacing w:after="20"/>
              <w:ind w:left="20"/>
              <w:jc w:val="both"/>
            </w:pPr>
            <w:r>
              <w:rPr>
                <w:rFonts w:ascii="Times New Roman"/>
                <w:b w:val="false"/>
                <w:i w:val="false"/>
                <w:color w:val="000000"/>
                <w:sz w:val="20"/>
              </w:rPr>
              <w:t>
Суратаевич Бескарин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 Билеухан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Николай Киръянович Боровской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Германович Волъф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Муратович Габдуллин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Юрии Гордиевскии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Тыныбек Досбатыров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Кожмухамматович Дюсенов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Елъмуратов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Догай</w:t>
            </w:r>
          </w:p>
          <w:p>
            <w:pPr>
              <w:spacing w:after="20"/>
              <w:ind w:left="20"/>
              <w:jc w:val="both"/>
            </w:pPr>
            <w:r>
              <w:rPr>
                <w:rFonts w:ascii="Times New Roman"/>
                <w:b w:val="false"/>
                <w:i w:val="false"/>
                <w:color w:val="000000"/>
                <w:sz w:val="20"/>
              </w:rPr>
              <w:t>
Еркинбек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Серикбол Есенжолов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 Сеиткалиевич Жакупов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 Баймуратович Жалгасбаев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Бурибекович Жанабаев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Мирзаахмет Жаркенович Жанбеков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Сахтағанұлы Жанекей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Жексембаев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w:t>
            </w:r>
          </w:p>
          <w:p>
            <w:pPr>
              <w:spacing w:after="20"/>
              <w:ind w:left="20"/>
              <w:jc w:val="both"/>
            </w:pPr>
            <w:r>
              <w:rPr>
                <w:rFonts w:ascii="Times New Roman"/>
                <w:b w:val="false"/>
                <w:i w:val="false"/>
                <w:color w:val="000000"/>
                <w:sz w:val="20"/>
              </w:rPr>
              <w:t>
Жунева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Канырат</w:t>
            </w:r>
          </w:p>
          <w:p>
            <w:pPr>
              <w:spacing w:after="20"/>
              <w:ind w:left="20"/>
              <w:jc w:val="both"/>
            </w:pPr>
            <w:r>
              <w:rPr>
                <w:rFonts w:ascii="Times New Roman"/>
                <w:b w:val="false"/>
                <w:i w:val="false"/>
                <w:color w:val="000000"/>
                <w:sz w:val="20"/>
              </w:rPr>
              <w:t>
Зархум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p>
            <w:pPr>
              <w:spacing w:after="20"/>
              <w:ind w:left="20"/>
              <w:jc w:val="both"/>
            </w:pPr>
            <w:r>
              <w:rPr>
                <w:rFonts w:ascii="Times New Roman"/>
                <w:b w:val="false"/>
                <w:i w:val="false"/>
                <w:color w:val="000000"/>
                <w:sz w:val="20"/>
              </w:rPr>
              <w:t>
Заядхон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 Еслямбекович Ибраев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p>
            <w:pPr>
              <w:spacing w:after="20"/>
              <w:ind w:left="20"/>
              <w:jc w:val="both"/>
            </w:pPr>
            <w:r>
              <w:rPr>
                <w:rFonts w:ascii="Times New Roman"/>
                <w:b w:val="false"/>
                <w:i w:val="false"/>
                <w:color w:val="000000"/>
                <w:sz w:val="20"/>
              </w:rPr>
              <w:t>
Карбаевич Ибраев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w:t>
            </w:r>
          </w:p>
          <w:p>
            <w:pPr>
              <w:spacing w:after="20"/>
              <w:ind w:left="20"/>
              <w:jc w:val="both"/>
            </w:pPr>
            <w:r>
              <w:rPr>
                <w:rFonts w:ascii="Times New Roman"/>
                <w:b w:val="false"/>
                <w:i w:val="false"/>
                <w:color w:val="000000"/>
                <w:sz w:val="20"/>
              </w:rPr>
              <w:t>
Казиевич</w:t>
            </w:r>
          </w:p>
          <w:p>
            <w:pPr>
              <w:spacing w:after="20"/>
              <w:ind w:left="20"/>
              <w:jc w:val="both"/>
            </w:pPr>
            <w:r>
              <w:rPr>
                <w:rFonts w:ascii="Times New Roman"/>
                <w:b w:val="false"/>
                <w:i w:val="false"/>
                <w:color w:val="000000"/>
                <w:sz w:val="20"/>
              </w:rPr>
              <w:t>
Ибраев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w:t>
            </w:r>
          </w:p>
          <w:p>
            <w:pPr>
              <w:spacing w:after="20"/>
              <w:ind w:left="20"/>
              <w:jc w:val="both"/>
            </w:pPr>
            <w:r>
              <w:rPr>
                <w:rFonts w:ascii="Times New Roman"/>
                <w:b w:val="false"/>
                <w:i w:val="false"/>
                <w:color w:val="000000"/>
                <w:sz w:val="20"/>
              </w:rPr>
              <w:t>
Бекович</w:t>
            </w:r>
          </w:p>
          <w:p>
            <w:pPr>
              <w:spacing w:after="20"/>
              <w:ind w:left="20"/>
              <w:jc w:val="both"/>
            </w:pPr>
            <w:r>
              <w:rPr>
                <w:rFonts w:ascii="Times New Roman"/>
                <w:b w:val="false"/>
                <w:i w:val="false"/>
                <w:color w:val="000000"/>
                <w:sz w:val="20"/>
              </w:rPr>
              <w:t>
Идеатов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Габдрахманович Ильясов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Орынкүл Әбдіқалиқызы Қабланова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Жанылган Кабылкайт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Хажимхан Казгин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Каншайым Кайрбекова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Алтыншаш Кулъбаевна Кайыржанова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Рая Калиева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Ерсайн Сейлханович Камиев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Ерсинович Капаров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Гульмира Сатыбаевна Каратаева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Салимжанович Абдикаримов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Нурболат Ашимбекович Абдильманов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Улжан Абдильманов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w:t>
            </w:r>
          </w:p>
          <w:p>
            <w:pPr>
              <w:spacing w:after="20"/>
              <w:ind w:left="20"/>
              <w:jc w:val="both"/>
            </w:pPr>
            <w:r>
              <w:rPr>
                <w:rFonts w:ascii="Times New Roman"/>
                <w:b w:val="false"/>
                <w:i w:val="false"/>
                <w:color w:val="000000"/>
                <w:sz w:val="20"/>
              </w:rPr>
              <w:t>
Тукенович Абжанов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 Мухтарович Абугалиев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Кайсарбекович Ажибаев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Бораш Асылбекович Ажигулов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Багдал</w:t>
            </w:r>
          </w:p>
          <w:p>
            <w:pPr>
              <w:spacing w:after="20"/>
              <w:ind w:left="20"/>
              <w:jc w:val="both"/>
            </w:pPr>
            <w:r>
              <w:rPr>
                <w:rFonts w:ascii="Times New Roman"/>
                <w:b w:val="false"/>
                <w:i w:val="false"/>
                <w:color w:val="000000"/>
                <w:sz w:val="20"/>
              </w:rPr>
              <w:t>
Азатхан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Айжан</w:t>
            </w:r>
          </w:p>
          <w:p>
            <w:pPr>
              <w:spacing w:after="20"/>
              <w:ind w:left="20"/>
              <w:jc w:val="both"/>
            </w:pPr>
            <w:r>
              <w:rPr>
                <w:rFonts w:ascii="Times New Roman"/>
                <w:b w:val="false"/>
                <w:i w:val="false"/>
                <w:color w:val="000000"/>
                <w:sz w:val="20"/>
              </w:rPr>
              <w:t>
Айтанова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Александрович Акиншин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Имангалиевич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 Жабаганович Акпаев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Сайранбек Акылбаев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w:t>
            </w:r>
          </w:p>
          <w:p>
            <w:pPr>
              <w:spacing w:after="20"/>
              <w:ind w:left="20"/>
              <w:jc w:val="both"/>
            </w:pPr>
            <w:r>
              <w:rPr>
                <w:rFonts w:ascii="Times New Roman"/>
                <w:b w:val="false"/>
                <w:i w:val="false"/>
                <w:color w:val="000000"/>
                <w:sz w:val="20"/>
              </w:rPr>
              <w:t>
Алазов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Мухамеджарович Алибеков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w:t>
            </w:r>
          </w:p>
          <w:p>
            <w:pPr>
              <w:spacing w:after="20"/>
              <w:ind w:left="20"/>
              <w:jc w:val="both"/>
            </w:pPr>
            <w:r>
              <w:rPr>
                <w:rFonts w:ascii="Times New Roman"/>
                <w:b w:val="false"/>
                <w:i w:val="false"/>
                <w:color w:val="000000"/>
                <w:sz w:val="20"/>
              </w:rPr>
              <w:t>
Сартаевич Алишев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w:t>
            </w:r>
          </w:p>
          <w:p>
            <w:pPr>
              <w:spacing w:after="20"/>
              <w:ind w:left="20"/>
              <w:jc w:val="both"/>
            </w:pPr>
            <w:r>
              <w:rPr>
                <w:rFonts w:ascii="Times New Roman"/>
                <w:b w:val="false"/>
                <w:i w:val="false"/>
                <w:color w:val="000000"/>
                <w:sz w:val="20"/>
              </w:rPr>
              <w:t>
Маликович Аманжолов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Кайдарович Аманов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Сейлбекулы Амиржанов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Калымович Анкужанов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Кайрлы</w:t>
            </w:r>
          </w:p>
          <w:p>
            <w:pPr>
              <w:spacing w:after="20"/>
              <w:ind w:left="20"/>
              <w:jc w:val="both"/>
            </w:pPr>
            <w:r>
              <w:rPr>
                <w:rFonts w:ascii="Times New Roman"/>
                <w:b w:val="false"/>
                <w:i w:val="false"/>
                <w:color w:val="000000"/>
                <w:sz w:val="20"/>
              </w:rPr>
              <w:t>
Тиешович Арыков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w:t>
            </w:r>
          </w:p>
          <w:p>
            <w:pPr>
              <w:spacing w:after="20"/>
              <w:ind w:left="20"/>
              <w:jc w:val="both"/>
            </w:pPr>
            <w:r>
              <w:rPr>
                <w:rFonts w:ascii="Times New Roman"/>
                <w:b w:val="false"/>
                <w:i w:val="false"/>
                <w:color w:val="000000"/>
                <w:sz w:val="20"/>
              </w:rPr>
              <w:t>
Асанбаев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Кулсара Тулешбаевна Асанбаева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Асанали Нұрболұлы Асылхан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Асылханович Асылханов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 Жамалиденов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 Есмагамбетович Аубакиров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 Жамшитовна Ахметова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 Базарбаев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Толгатович Байгазин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Кожагулович Байгуанышев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Тлеулес Байкенова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Исылханович Баймекенов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Исылханович Баймекенов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Шахманович Баймурзин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Курмашевич Баймутов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Куанышпекович Баймухамбетов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Багдат Кистаубаевна Баймухамбетова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Алпыспаевич Байсериков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Абдиржанович Байтенов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Исмагулович Балгереев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Таскынбаевич Балтабаев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 Балтагарин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Аякоз</w:t>
            </w:r>
          </w:p>
          <w:p>
            <w:pPr>
              <w:spacing w:after="20"/>
              <w:ind w:left="20"/>
              <w:jc w:val="both"/>
            </w:pPr>
            <w:r>
              <w:rPr>
                <w:rFonts w:ascii="Times New Roman"/>
                <w:b w:val="false"/>
                <w:i w:val="false"/>
                <w:color w:val="000000"/>
                <w:sz w:val="20"/>
              </w:rPr>
              <w:t>
Сериковна Балтагарина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Ермуканович Барбанов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 Жангожинович Бейсенбаев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Касымхан Жандосович Бейсенов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 Сагындыкович Бекенов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 Бекмагамбетов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 Кажмуратович Бексеитов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Ерсын Биржанович Бексеитов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w:t>
            </w:r>
          </w:p>
          <w:p>
            <w:pPr>
              <w:spacing w:after="20"/>
              <w:ind w:left="20"/>
              <w:jc w:val="both"/>
            </w:pPr>
            <w:r>
              <w:rPr>
                <w:rFonts w:ascii="Times New Roman"/>
                <w:b w:val="false"/>
                <w:i w:val="false"/>
                <w:color w:val="000000"/>
                <w:sz w:val="20"/>
              </w:rPr>
              <w:t>
Ерболович Бельгибаев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 Аманжолович Бельгибаев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Хажмуратович Бельгумбаев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Кенжебайұлы Беркеш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Нурыля Кайртаевна Бзаукенова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w:t>
            </w:r>
          </w:p>
          <w:p>
            <w:pPr>
              <w:spacing w:after="20"/>
              <w:ind w:left="20"/>
              <w:jc w:val="both"/>
            </w:pPr>
            <w:r>
              <w:rPr>
                <w:rFonts w:ascii="Times New Roman"/>
                <w:b w:val="false"/>
                <w:i w:val="false"/>
                <w:color w:val="000000"/>
                <w:sz w:val="20"/>
              </w:rPr>
              <w:t>
Биманов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Дарина Боранкулова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Ережепович Боскинбаев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Кенжебаевич Бугубаев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w:t>
            </w:r>
          </w:p>
          <w:p>
            <w:pPr>
              <w:spacing w:after="20"/>
              <w:ind w:left="20"/>
              <w:jc w:val="both"/>
            </w:pPr>
            <w:r>
              <w:rPr>
                <w:rFonts w:ascii="Times New Roman"/>
                <w:b w:val="false"/>
                <w:i w:val="false"/>
                <w:color w:val="000000"/>
                <w:sz w:val="20"/>
              </w:rPr>
              <w:t>
Валиевич Валиев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Николай Михайлович Великов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w:t>
            </w:r>
          </w:p>
          <w:p>
            <w:pPr>
              <w:spacing w:after="20"/>
              <w:ind w:left="20"/>
              <w:jc w:val="both"/>
            </w:pPr>
            <w:r>
              <w:rPr>
                <w:rFonts w:ascii="Times New Roman"/>
                <w:b w:val="false"/>
                <w:i w:val="false"/>
                <w:color w:val="000000"/>
                <w:sz w:val="20"/>
              </w:rPr>
              <w:t>
Власов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Игорь</w:t>
            </w:r>
          </w:p>
          <w:p>
            <w:pPr>
              <w:spacing w:after="20"/>
              <w:ind w:left="20"/>
              <w:jc w:val="both"/>
            </w:pPr>
            <w:r>
              <w:rPr>
                <w:rFonts w:ascii="Times New Roman"/>
                <w:b w:val="false"/>
                <w:i w:val="false"/>
                <w:color w:val="000000"/>
                <w:sz w:val="20"/>
              </w:rPr>
              <w:t>
Сергеевич Воронов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Жанбулат Казизтаевич Габдулин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Серикович Габдульманов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Естай Хайроллович Газизов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 Галымжанулы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 Николаевна Гедзова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Николаевна Гейер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 Балкенович Даиров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Тулебай Дожаевич Даргенов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Валентина Эмилевна Дедова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Геннадьевна Денисова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Курманович Джунусов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Кунанбай Джусупов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Мукакеевич Доштаев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Дуйсемхан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 Советович Дуйсенбаев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Дыбысов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Дыбысов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Ботажанович Дыбысов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Орманбетович Дюсебаев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Гулимхан Темирхановна Дюсенбаева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Досымбекович Дюсенов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Ергазы Ергожинович Ергожин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Маралбай Гибратович Ерденов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Есенгельдиевич Есенгельдиев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Токеш</w:t>
            </w:r>
          </w:p>
          <w:p>
            <w:pPr>
              <w:spacing w:after="20"/>
              <w:ind w:left="20"/>
              <w:jc w:val="both"/>
            </w:pPr>
            <w:r>
              <w:rPr>
                <w:rFonts w:ascii="Times New Roman"/>
                <w:b w:val="false"/>
                <w:i w:val="false"/>
                <w:color w:val="000000"/>
                <w:sz w:val="20"/>
              </w:rPr>
              <w:t>
Бекешович Есенеев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w:t>
            </w:r>
          </w:p>
          <w:p>
            <w:pPr>
              <w:spacing w:after="20"/>
              <w:ind w:left="20"/>
              <w:jc w:val="both"/>
            </w:pPr>
            <w:r>
              <w:rPr>
                <w:rFonts w:ascii="Times New Roman"/>
                <w:b w:val="false"/>
                <w:i w:val="false"/>
                <w:color w:val="000000"/>
                <w:sz w:val="20"/>
              </w:rPr>
              <w:t>
Бекешович Есенеев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 бойынша жиыны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2. Зеренді ауданы бойынша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w:t>
            </w:r>
          </w:p>
          <w:p>
            <w:pPr>
              <w:spacing w:after="20"/>
              <w:ind w:left="20"/>
              <w:jc w:val="both"/>
            </w:pPr>
            <w:r>
              <w:rPr>
                <w:rFonts w:ascii="Times New Roman"/>
                <w:b w:val="false"/>
                <w:i w:val="false"/>
                <w:color w:val="000000"/>
                <w:sz w:val="20"/>
              </w:rPr>
              <w:t>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жайылымдық жер көлемі,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жайылымдардың ауданы,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Алыстағы жайылымдардың аудаеы,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Ақкөл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Туполевка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Алексеевка кенті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Жаманащы станциясы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станциясы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Қарлыкөл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би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Қостомар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Қанай би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Қанай би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Жамантұз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Өзен </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Күсеп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Дөңгілағаш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Гранитный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Биіктесін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Ортағаш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Елікті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Уголки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Бірлестік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Жаңатілек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Серафимовка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Қойсалған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Түкті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Кеңөткел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Қошқарбай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Ақадыр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Ескенежал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Еңбекбірлік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Зеренді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ауданы бойынша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Зеренді ауданы бойынша ауыл шаруашылығы жануарларын жаю үшін 278 515,152 гектар қажет. 74 728 бас қоғамдық жайылымдарда жайылады, ауданы 82 995,14 гектар. Шалғайдағы жайылымдарда жануарлар жайылмайды.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Зеренді ауданы бойынша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Казақстан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Туполевка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115669400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Жаманашы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Жылымды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Қарлыкөл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 би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115643480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Красиловка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Костомаровка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117053200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Қанай би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Желтау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Жамантұз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Васильковка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Дөңғілағаш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Гранитный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Биіктесін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Ортағаш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Қарашілік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115653400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Елікті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Уголки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Бірлестік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Жаңатілек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115649400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Түкті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Серафимовка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115655700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Қойсалған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Кеңөткел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115658500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Қошқарбай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Ақадыр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Ескенежал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Еңбекбірлік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115633300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(жарқын, ешкі)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(қой, ешкі)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 ауылы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Алексеевка кенті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би атындағы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Күсеп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Қызылсая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Қызылегіс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атындағы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Ғабдуллин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Чаглинка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Зеренді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6-қосымша</w:t>
            </w:r>
          </w:p>
        </w:tc>
      </w:tr>
    </w:tbl>
    <w:bookmarkStart w:name="z17" w:id="9"/>
    <w:p>
      <w:pPr>
        <w:spacing w:after="0"/>
        <w:ind w:left="0"/>
        <w:jc w:val="left"/>
      </w:pPr>
      <w:r>
        <w:rPr>
          <w:rFonts w:ascii="Times New Roman"/>
          <w:b/>
          <w:i w:val="false"/>
          <w:color w:val="000000"/>
        </w:rPr>
        <w:t xml:space="preserve"> Шалғайдағы жайылымдарда жаюға арналған ауыл шаруашылығы жануарлары басының саны туралы мәліметтер Зеренді ауданы бойынша шалғайдағы жайылымдарда жаюға арналған ауыл шаруашылығы жануарлары басының саны жоқ.</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7-қосымша</w:t>
            </w:r>
          </w:p>
        </w:tc>
      </w:tr>
    </w:tbl>
    <w:bookmarkStart w:name="z19" w:id="10"/>
    <w:p>
      <w:pPr>
        <w:spacing w:after="0"/>
        <w:ind w:left="0"/>
        <w:jc w:val="left"/>
      </w:pPr>
      <w:r>
        <w:rPr>
          <w:rFonts w:ascii="Times New Roman"/>
          <w:b/>
          <w:i w:val="false"/>
          <w:color w:val="000000"/>
        </w:rPr>
        <w:t xml:space="preserve"> Зеренді ауданы бойынша жайылым айналымының ұсынылатын схемалары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мезгілі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мезгілі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8-қосымша</w:t>
            </w:r>
          </w:p>
        </w:tc>
      </w:tr>
    </w:tbl>
    <w:bookmarkStart w:name="z21" w:id="11"/>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w:t>
      </w:r>
    </w:p>
    <w:bookmarkEnd w:id="11"/>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9-қосымша</w:t>
            </w:r>
          </w:p>
        </w:tc>
      </w:tr>
    </w:tbl>
    <w:bookmarkStart w:name="z23" w:id="12"/>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w:t>
      </w:r>
    </w:p>
    <w:bookmarkEnd w:id="12"/>
    <w:p>
      <w:pPr>
        <w:spacing w:after="0"/>
        <w:ind w:left="0"/>
        <w:jc w:val="left"/>
      </w:pP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10-қосымша</w:t>
            </w:r>
          </w:p>
        </w:tc>
      </w:tr>
    </w:tbl>
    <w:bookmarkStart w:name="z25" w:id="13"/>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w:t>
      </w:r>
    </w:p>
    <w:bookmarkEnd w:id="13"/>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11-қосымша</w:t>
            </w:r>
          </w:p>
        </w:tc>
      </w:tr>
    </w:tbl>
    <w:bookmarkStart w:name="z27" w:id="1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w:t>
      </w:r>
    </w:p>
    <w:bookmarkEnd w:id="14"/>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12-қосымша</w:t>
            </w:r>
          </w:p>
        </w:tc>
      </w:tr>
    </w:tbl>
    <w:bookmarkStart w:name="z29" w:id="15"/>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bookmarkEnd w:id="15"/>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13-қосымша</w:t>
            </w:r>
          </w:p>
        </w:tc>
      </w:tr>
    </w:tbl>
    <w:bookmarkStart w:name="z31" w:id="16"/>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w:t>
      </w:r>
    </w:p>
    <w:bookmarkEnd w:id="16"/>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14-қосымша</w:t>
            </w:r>
          </w:p>
        </w:tc>
      </w:tr>
    </w:tbl>
    <w:bookmarkStart w:name="z33" w:id="17"/>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w:t>
      </w:r>
    </w:p>
    <w:bookmarkEnd w:id="17"/>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15-қосымша</w:t>
            </w:r>
          </w:p>
        </w:tc>
      </w:tr>
    </w:tbl>
    <w:bookmarkStart w:name="z35" w:id="18"/>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Зеренді ауданы бойынша шалғайдағы жайылымдарда жаюға арналған ауыл шаруашылығы жануарлары басының саны жоқ.</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Зеренді ауданында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16-қосымша</w:t>
            </w:r>
          </w:p>
        </w:tc>
      </w:tr>
    </w:tbl>
    <w:bookmarkStart w:name="z37" w:id="19"/>
    <w:p>
      <w:pPr>
        <w:spacing w:after="0"/>
        <w:ind w:left="0"/>
        <w:jc w:val="left"/>
      </w:pPr>
      <w:r>
        <w:rPr>
          <w:rFonts w:ascii="Times New Roman"/>
          <w:b/>
          <w:i w:val="false"/>
          <w:color w:val="000000"/>
        </w:rPr>
        <w:t xml:space="preserve">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w:t>
      </w:r>
    </w:p>
    <w:bookmarkEnd w:id="19"/>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