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3b5c" w14:textId="8b23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2023 жылғы 26 желтоқсандағы № 13-95 "Зеренді ауданында әлеуметтік көмек көрсетудің, оның мөлшерлерiн белгiлеудің және мұқтаж азаматтардың жекелеген санаттарының тiзбесiн айқындаудың қағидаларын бекiту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Зеренді аудандық мәслихатының 2025 жылғы 4 маусымдағы № 30-220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13-95 (Нормативтік құқықтық актілерді мемлекеттік тіркеу тізілімінде № 8684-03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13 (он үш)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13 (он үш)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13 (он үш)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13 (он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 - анасының бiрiнiң радиациялық сәуле алуымен генетикалық байланысты олардың балаларына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4 – 6 - баптарында аталған адамдардың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13 (он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13 (он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13 (он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13 (он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13 (он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жұмысшыларына мен қызметшiлерiне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13 (он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ата-аналарына және екінші рет некеге тұрмаған жесірлеріне, екінші рет некеге тұрмаған зайыбына (жұбайына) 20 (жиырма)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мазмұндағы 15) тармақшамен толықтырылсын:</w:t>
      </w:r>
    </w:p>
    <w:p>
      <w:pPr>
        <w:spacing w:after="0"/>
        <w:ind w:left="0"/>
        <w:jc w:val="both"/>
      </w:pPr>
      <w:r>
        <w:rPr>
          <w:rFonts w:ascii="Times New Roman"/>
          <w:b w:val="false"/>
          <w:i w:val="false"/>
          <w:color w:val="000000"/>
          <w:sz w:val="28"/>
        </w:rPr>
        <w:t>
      "15)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Б.Дүйсембекова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