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88449" w14:textId="7b884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ауданында шетелдіктер үшін 2025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2025 жылғы 5 маусымдағы № 30-219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Зеренді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Зеренді ауданында шетелдіктер үшін 2025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Б.Дүйсембекова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