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fb4d" w14:textId="469f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2024 жылғы 27 желтоқсандағы № 27-201 "2025–2027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2025 жылғы 26 наурыздағы № 29-215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"2025–2027 жылдарға арналған Зеренді ауданы ауылының, ауылдық округтерінің бюджеттері және кентінің бюджеті туралы" 2024 жылғы 27 желтоқсандағы № 27-201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2025–2027 жылдарға арналған бюджеті тиісінше 1, 1-1, 1-2-қосымшаларға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76 578,3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60 566,3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80 204,2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3 625,9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2025–2027 жылдарға арналған бюджеті тиісінше 2, 2-1, 2-2-қосымшаларға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53 639,6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41 600,6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1 166,1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2025–2027 жылдарға арналған бюджеті тиісінше 3, 3-1, 3-2-қосымшаларға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55 275,9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15 349,0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39 926,9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2 321,7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2025–2027 жылдарға арналған бюджеті тиісінше 4, 4-1, 4-2-қосымшаларға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443 286,1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144 448,0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8 660,1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290 003,0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446 041,2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2 755,1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2025–2027 жылдарға арналған бюджеті тиісінше 5, 5-1, 5-2-қосымшаларға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16 060,1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2025–2027 жылдарға арналған бюджеті тиісінше 6, 6-1, 6-2-қосымшаларға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56 763,0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40 763,0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62 492,9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-5 729,9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5 729,9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2025–2027 жылдарға арналған бюджеті тиісінше 7, 7-1, 7-2-қосымшаларға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61 006,0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41 006,0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65 534,0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4 528,0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Зеренді ауданының Айдабол ауылының 2025–2027 жылдарға арналған бюджеті тиісінше 8, 8-1, 8-2-қосымшаларға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49 845,0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604,1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Бәйтерек ауылдық округінің 2025–2027 жылдарға арналған бюджеті тиісінше 9, 9-1, 9-2-қосымшаларға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33 393,0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24 393,0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1 832,8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2025–2027 жылдарға арналған бюджеті тиісінше 10, 10-1, 10-2-қосымшаларға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39 172,3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1 164,5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2025–2027 жылдарға арналған бюджеті тиісінше 11, 11-1, 11-2-қосымшаларға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36 946,7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33 892,7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38 234,2;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2025–2027 жылдарға арналған бюджеті тиісінше 12, 12-1, 12-2-қосымшаларға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33 400,3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28 883,3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33 517,9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2025–2027 жылдарға арналған бюджеті тиісінше 13, 13-1, 13-2-қосымшаларға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30 527,2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27 493,2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2025-2027 жылдарға арналған бюджеті тиісінше 14, 14-1, 14-2-қосымшаларға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33 035,0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33 675,8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2025–2027 жылдарға арналған бюджеті тиісінше 15, 15-1, 15-2-қосымшаларға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50 074,2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- 8 716,2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8 716,2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2025–2027 жылдарға арналған бюджеті тиісінше 16, 16-1, 16-2-қосымшаларға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Зеренді ауданының Приречен ауылдық округінің 2025–2027 жылдарға арналған бюджеті тиісінше 17, 17-1, 17-2-қосымшаларға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29 828,3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23 546,3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30 313,5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2025–2027 жылдарға арналған бюджеті тиісінше 18, 18-1, 18-2-қосымшаларға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1 983,7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2025–2027 жылдарға арналған бюджеті тиісінше 19, 19-1, 19-2-қосымшаларға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37 444,1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Зеренді ауданының Сәкен Сейфуллин атындағы ауылдық округінің 2025–2027 жылдарға арналған бюджеті тиісінше 20, 20-1, 20-2-қосымшаларға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60 929,3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2 723,5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52 794,8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2025–2027 жылдарға арналған бюджеті тиісінше 21, 21-1, 21-2-қосымшаларға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36 831,8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2025–2027 жылдарға арналған бюджеті тиісінше 22, 22-1, 22-2-қосымшаларға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1 045,8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Приречен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Садовый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Сарыөзек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Сәкен Сейфуллин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Симферополь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Троицк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