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ed7a" w14:textId="620e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Жақсы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2025 жылғы 18 желтоқсандағы № 8С-51-2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Жаксы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Жаксы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