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8194" w14:textId="df88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көрсетілетін қызметтер тарифін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3 қыркүйектегі № а-8/230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2023 жылғы 20 сәуірдегі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тіркелген), Жақсы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арнаулы әлеуметтік көрсетілетін қызметтер тарифін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"Жақсы ауданының жұмыспен қамту және әлеуметтік бағдарламалар бөлімі" мемлекеттік мекемесіне осы қаулы бойынша туындайтын тиісті шаралар қабылдансын.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Жақсы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Қадыралина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а-8/230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 тарифі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 алушының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