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0488" w14:textId="6160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2025 жылғы 18 маусымдағы № а-5/91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Салық кодексінің 600-бабының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сәйкес", Жақсы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Жақсы ауданы әкімдігінің 29.09.2025 </w:t>
      </w:r>
      <w:r>
        <w:rPr>
          <w:rFonts w:ascii="Times New Roman"/>
          <w:b w:val="false"/>
          <w:i w:val="false"/>
          <w:color w:val="000000"/>
          <w:sz w:val="28"/>
        </w:rPr>
        <w:t>№ а-8/245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ауданының елді мекендерінде салық салу объектісінің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"Жақсы ауданының елді мекендерінде салық салу объектісінің орналасуын ескеретін аймаққа бөлу коэффициенттерін бекіту туралы" 2021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а-10/231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26301 болып тіркелген), "Жақсы ауданының елді мекендерінде салық салу объектісінің орналасуын ескеретін аймаққа бөлу коэффициенттерін бекіту туралы" Жақсы ауданы әкімдігінің 2021 жылғы 31 желтоқсандағы № а-10/231 қаулысына өзгеріс енгізу туралы" 2023 жылғы 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а-5/112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8583-03 болып тіркелген) Жақсы ауданы әкімдігінің қаулыларының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осы мәселеге жетекшілік ететін аудан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Жақсы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А.Қадыралина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корпорациясы" коммерциялық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емес акционерлік қоғамының Ақмола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филиалы Жақсы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Б.Балғынова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 ""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Т.Коваленко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 ""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"18"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Жақсы ауылында салық салу объектісінің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ауылында 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Еспенбетұлы атындағы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Сейітжан Жакупов атындағы көшесі 82 үй (№1 пәтер кадастрлық нөмірі: 01-278-002-038,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пәтер кадастрлық нөмірі: 01-278-002-321,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 пәтер кадастрлық нөмірі : 01-278-002-206)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Жансүгіров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шағын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шағын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73 үй (кадастрлық нөмірі:01-278-002-1401), 77 үй (кадастрлық нөмірі:01-278-002-1317)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Молдагулова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Гагарин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Майкүтов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Сейітжан Жакупов атындағы көшесі (82 үйді қоспағанда)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Бауыржан Момышұлы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Маметова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Горький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 Әубәкіров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(73, 77 үйлерін қоспағанда)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Кенжеш Түктібаев атындағы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"18"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ауылдық елді мекендерінде салық салу объектісінің орналасуын ескеретін аймаққа бөлу коэффициенттері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ауылдық елді мекендерінде 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 ауылы, Беловод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ауылы, Беловод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ауылы, Беловод ауылдық округі, Энергетиктер көшесі №1 үй, №2 үй (кондоминиум объектілері)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ауылы, Беловод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ауылы, Запорожье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ауылы, Запорожье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Ешім ауылы, Ешім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Монастырка ауылы, Ешім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ауылы, Ешім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Қийма ауылы, Жаңа Қима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Жаңа Қима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Қийма ауылы, Жаңа Қима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ауылы, Калинин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ауылы, Калинин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ауылы, Калинин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Баяғыз ауылы, Қызылсай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ауылы, Қызылсай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Тарасовка ауылы, Тарасов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ауылы, Тарасов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