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b1b2" w14:textId="df9b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Жарқайың ауданының Державин қаласы, ауылдық округтері мен ауылдарының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24 желтоқсандағы № 8С-63/2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18-тармағымен.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Державин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- 176 812,3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- 147 661,6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- 23 841,7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- 207 401,4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(- 30 589,1 )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- 30 589,1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Державин қаласының бюджетінде аудандық аудандық бюджеттен берілетін бюджеттік субвенциялар 5 095,0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Уәлихан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6-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- 53 903,0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- 35 903,0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- 56 585,4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(- 2 682,4)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- 2 682,4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Уәлихан ауылдық округінің бюджетінде аудандық бюджеттен берілетін бюджеттік субвенциялар 3 240,0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Уәлихан ауылдық округінің бюджетінде аудандық бюджеттен берілетін ағымдағы нысаналы трансферттер 32 663,0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Костычево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- 50 219,0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- 37 019,0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- 52 955,7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(- 2 736,7)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- 2 736,7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Костычево ауылдық округінің бюджетінде аудандық бюджеттен берілетін бюджеттік субвенциялар 2 194,0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Костычево ауылдық округінің бюджетінде аудандық бюджеттен берілетін ағымдағы нысаналы трансферттер 34 825,0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Нахимов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- 32 889,5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- 6 627,0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- 26 262,5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- 32 895,5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(- 6,0)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Нахимов ауылдық округінің бюджетінде аудандық бюджеттен берілетін бюджеттік субвенциялар 2 561,0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Нахимов ауылдық округінің бюджетінде аудандық бюджеттен берілетін ағымдағы нысаналы трансферттер 23 701,5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Отрадный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- 39 370,0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- 7 900,0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- 31 470,0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- 42 861,6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(- 3 491,6)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- 3 491,6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Отрадный ауылдық округінің бюджетінде аудандық бюджеттен берілетін бюджеттік субвенциялар 3 184,0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Отрадный ауылдық округінің бюджетінде аудандық бюджеттен берілетін ағымдағы нысаналы трансферттер 28 286,0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Жаңадала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- 68 485,9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- 52 985,9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- 68 965,6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(-479,7)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- 479,7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Жаңадала ауылдық округінің бюджетінде аудандық бюджеттен берілетін бюджеттік субвенциялар 3 361,0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2026жылға арналған Жаңадала ауылдық округінің бюджетінде аудандық бюджеттен берілетін ағымдағы нысаналы трансферттер 49624,9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Бірсуат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- 34 017,2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- 25 117,2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- 36 536,2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(- 2 519,0)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- 2 519,0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Бірсуат ауылының бюджетінде аудандық бюджеттен берілетін бюджеттік субвенциялар 1 942,0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Бірсуат ауылының бюджетінде аудандық бюджеттен берілетін ағымдағы нысаналы трансферттер 23 175,2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Гастелло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- 38 660,4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- 10 100,0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- 28 560,4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- 39 722,0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(- 1 061,6)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- 1 061,6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Гастелло ауылының бюджетінде аудандық бюджеттен берілетін бюджеттік субвенциялар 2 623,0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Гастелло ауылының бюджетінде аудандық бюджеттен берілетін ағымдағы нысаналы трансферттер 25 937,4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Далабай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- 31 504,0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- 28 004,0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- 34 722,6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(- 3 268,6)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- 3 268,6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Далабай ауылының бюджетінде аудандық бюджеттен берілетін бюджеттік субвенциялар 2 740,0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Далабай ауылының бюджетінде аудандық бюджеттен берілетін ағымдағы нысаналы трансферттер 25 264,0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Құмсуат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- 29 426,0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- 4 800,0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- 24 626,0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- 30 447,0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 - 1 021,0)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- 1 021,0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Құмсуат ауылының бюджетінде аудандық бюджеттен берілетін бюджеттік субвенциялар 2 498,0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Құмсуат ауылының бюджетінде аудандық бюджеттен берілетін ағымдағы нысаналы трансферттер 22 128,0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10-тармақ жаңа редакцияда - Ақмола облысы Жарқайың аудандық мәслихатының 15.05.2026 № 8С-68/2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ылдарға арналған Львов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- 32 666,0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- 7 900,0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- 24 766,0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- 37 238,3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(- 4 572,3)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- 4 572,3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Львов ауылының бюджетінде аудандық бюджеттен берілетін бюджеттік субвенциялар 2 074,0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Львов ауылының бюджетінде аудандық бюджеттен берілетін ағымдағы нысаналы трансферттер 22 692,0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Пригород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- 40 272,0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- 10 100,0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- 28 272,0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- 44 879,5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(- 4 607,5)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- 4 607,5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Пригород ауылының бюджетінде аудандық бюджеттен берілетін бюджеттік субвенциялар 2 904,0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Пригород ауылының бюджетінде аудандық бюджеттен берілетін ағымдағы нысаналы трансферттер 25 368,0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Пятигор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- 34 774,1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- 28 274,1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- 37 582,5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(- 2 808,4)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- 2 808,4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Пятигор ауылының бюджетінде аудандық бюджеттен берілетін бюджеттік субвенциялар 2 456,0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Пятигор ауылының бюджетінде аудандық бюджеттен берілетін ағымдағы нысаналы трансферттер 25 818,1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Тасөткел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- 26 990,9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- 24 390,9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- 27 439,9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(- 449,0)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- 449,0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Тасөткел ауылының бюджетінде аудандық бюджеттен берілетін бюджеттік субвенциялар 1 849,0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Тасөткел ауылының бюджетінде аудандық бюджеттен берілетін ағымдағы нысаналы трансферттер 22 541,9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2026-2028 жылдарға арналған Тассуат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- 30 948,0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- 27 223,0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- 30 061,5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(- 13,5)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- 13,5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Тассуат ауылының бюджетінде аудандық бюджеттен берілетін бюджеттік субвенциялар 2 640,0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Тассуат ауылының бюджетінде аудандық бюджеттен берілетін ағымдағы нысаналы трансферттер 24 583,0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2026-2028 жылдарға арналған Үшқарасу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- 26 594,0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- 2 740,0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- 23 794,0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- 27 574,4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(- 980,4)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- 980,4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Үшқарасу ауылының бюджетінде аудандық бюджеттен берілетін бюджеттік субвенциялар 2 193,0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Үшқарасу ауылының бюджетінде аудандық бюджеттен берілетін ағымдағы нысаналы трансферттер 21 601,0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2026-2028 жылдарға арналған Шойындыкөл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- 39 324,0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- 47 754,7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(- 8 430,7)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- 8 430,7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Шойындыкөл ауылының бюджетінде аудандық бюджеттен берілетін бюджеттік субвенциялар 2 054,0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Шойындыкөл ауылының бюджетінде аудандық бюджеттен берілетін ағымдағы нысаналы трансферттер 22 270,0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Осы шешім 2026 жылдың 1 қаңтарынан бастап қолданысқа енгізіледі.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Державин қаласының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капиталдық шығындары" 015 "Жергілікті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Державин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Державин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Костычево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Костычево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Костычево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Нахимов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Нахимов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Нахимов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Отрадный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Отрадный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Отрадный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Жаңадала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Жаңадала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Жаңадала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Бірсуат ауылының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Бірсуат ауылының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Бірсуат ауылының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Гастелло ауылының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Гастелло ауылының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Гастелло ауылының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Далабай ауылының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Далабай ауылының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Далабай ауылының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Құмсуат ауылының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Құмсуат ауылының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Құмсуат ауылының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11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Львов ауылының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Львов ауылының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Львов ауылының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Пригород ауылының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Пригород ауылының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Пригород ауылының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9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Пятигор ауылының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9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Пятигор ауылының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39 қосымшаларға</w:t>
      </w:r>
      <w:r>
        <w:rPr>
          <w:rFonts w:ascii="Times New Roman"/>
          <w:b/>
          <w:i w:val="false"/>
          <w:color w:val="000000"/>
        </w:rPr>
        <w:t>2028 жылға арналған Пятигор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ауылының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Тасөткел ауылының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Тасөткел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Тассуат ауылының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Тассуат ауылының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Тассуат ауылының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1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Үшқарасу ауылының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Үшқарасу ауылының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Үшқарасу ауылының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Шойындыкөл ауылының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Ақмола облысы Жарқайың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Шойындыкөл ауылының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11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Шойындыкөл ауылының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