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fc89" w14:textId="ecefc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мәслихатының 2024 жылғы 23 желтоқсандағы № 8С- 42/2 "2025-2027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2025 жылғы 26 қарашадағы № 8С-60/2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94-бабының </w:t>
      </w:r>
      <w:r>
        <w:rPr>
          <w:rFonts w:ascii="Times New Roman"/>
          <w:b w:val="false"/>
          <w:i w:val="false"/>
          <w:color w:val="000000"/>
          <w:sz w:val="28"/>
        </w:rPr>
        <w:t>2-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96-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6- бабы 1-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аудандық мәслихатының "2025-2027 жылдарға арналған аудандық бюджет туралы" 2024 жылғы 23 желтоқсандағы № 8С-42/2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аудандық бюджет тиісінше 1, 2 және 3 қосымшаларға сәйкес, оның ішінде 2025 жылға арналған аудандық бюджет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- 3 585 544,8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- 930 510,0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- 19 170,0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- 39 516,0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- 2 596 348,8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- 3 490 929,3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- 4 708,4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- 7 864,0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- 3 155,6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- 0,0 мың теңге,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- 89 907,1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(- 89 907,1)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5-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3 -қосымшаларына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А.Әлжанов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3585544,8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930510,0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кәсіпорындардың таза кірісі бөлігінен түсетін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Жәбірленушілерге өтемақы қорына, Білім беру инфрақұрылымын қолдау қорына және Арнаулы мемлекеттік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2596348,8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2596340,1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2596340,1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3490929,3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1335629,8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453513,1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219932,8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233580,3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93831,7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680010,7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472094,6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пен ауыл шаруашылығын дамыту саласындағы жергілікті деңгейде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23733,5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23238,2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50792,6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Үйден тәрбиеленіп оқытылатын мүгедектігі бар балаларды материалдық 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71819,7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773312,8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479088,1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118872,1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294224,7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545086,6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(облыстық маңызы бар қала) мәдениет және тілдерді дамыту басқармасы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 мен мәдениетті дамыту саласындағы жергілікті деңгейде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19060,8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және бос уақытты өткізуге қолдау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252826,2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тілдерін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122743,6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37045,9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19002,7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саласындағы жергілікті деңгейде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16204,1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деңгейде спорттық жарыстар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аудандық (облыстық маңызы бар қала) құрама командаларының мүшелерін облыстық спартакиадаларға дайындау және қатысу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30963,7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28501,7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26638,7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370026,8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370026,8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-89907,1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142363,0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142356,6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44591,9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республикалық бюджеттен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7636,0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 қаражаты есебінен ұсталатын ұйымдардың жекелеген санаттағы азаматтық қызметшiлердiң, қызметкерлердің, қазыналық кәсіпорындар қызметшiлерiнің, жалақысын арттыруга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мүгедек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Шойындыкөл ауылының жер асты су көздерінен сумен жабдықтау жүйесін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экономика және қаржы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8С-60/2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8С-42/2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1301084,1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880983,1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96486,8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мүгедек адамдардың құқықтарын қамтамасыз етуге және өмір сүру сапасын жақсартуға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педагогтер үшін отын және коммуналдық қызметтерді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20643,0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ауғанстаннан кеңес әскерлерін шығару күнін мерекелеуге Ауған соғысының ардагерлеріне біржолғы әлеуметтік көмекке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чернобыль атом электр станцияндағы апаттың зардаптарын жоюға қатысқан адамдарға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мемлекеттер аумағындағы ұрыс қимылдарының ардагерлеріне біржолғы әлеуметтік көмек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қарт адамдарға әлеуметтік қолдау көрсетуге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8315,8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"Ауыл-Ел бесігі" жобасы шеңберінде ауылдық елді мекендердегі әлеуметтік және инженерлік инфрақұрылым бойынша іс-шараларды іске асыруға берілген ағымдағы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Отрадное ауылындағы автомобиль жолдарын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жөндеу (Бақ к-сі шқ 0-0,565, Сакена Сейфулин к-сі шқ 0-0,948, Тын к-сі шқ 0-0,420, Амангелді Иманов к-сі шқ 0-0,453, Кеңское ауылы (Ақпан) Укубаев к-сі шқ 0-0,778)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202220,5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580813,8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Державинск қаласының Степной кенті шағын ауданындағы №5 80 пәтерлі тұрғын үйді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Державинск қаласының Молодежный шағын ауданындағы жылумен жабдықтау желілерін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"Коммунсервис" ШЖҚ МКК-ның материалдық-техникалық базасын нығайту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170835,7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Державинск қаласының көше-жол желісін ағымдағы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Жарқайың ауданы, Державинск қ. Комсомольская, Ишимская, Жағалау, Смағұлов көшелерін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199102,4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Пригородное ауылын дамыту және құрылыс жүргізу схемасын әзірлеу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iшiнде: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құрылыс, сәулет және қала құрылысы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420101,0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Шойындыкөл ауылының жер асты су көздерінен сумен жабдықтау жүйесін қайта жаңарту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257409,4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Державинск қаласындағы "Молодежный" шағын ауданындағы сексен пәтерлі тұрғын үйге (8 -позиция) абаттандыру және инженерлік желілерің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Пятигорское ауылындағы дәрігерлік амбулаторияға инженерлік желілер салу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99063,6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Жарқайың ауданы, Державинск қаласының сумен жабдықтау жүйесін қайта жаңарту (3-кезек)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 ауданы Державинск қаласындағы "Молодежный" шағын ауданындағы 80 пәтерлі тұрғын үй құрылысы (8- позиция)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