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87cd6" w14:textId="3887c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Есіл ауданының елді мекендерінде салық салу объектіcінің орналасуын ескеретін аймаққа бөлу коэффициенттерін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Есіл ауданы әкімдігінің 2025 жылғы 4 қарашадағы № А-11/208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01.01.2026 бастап қолданысқа енгізіледі – осы қаулының 4-тармағымен.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Салық кодексінің 600-бабының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Есіл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Есіл ауданының елді мекендерінде салық салу объектіcінің орналасуын ескеретін аймаққа бөлу коэффициенттері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"Есіл ауданының елді мекендерінде салық салу объектіcінің орналасуын ескеретін аймаққа бөлу коэффициенттерін бекіту туралы" Есіл ауданы әкімдігінің 2023 жылғы 22 қарашадағы № а-11/255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8651-03 болып тіркелген)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Есіл ауданы әкімінің жетекшілік ететін орынбасарына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2026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Есіл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С.Балжанов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4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А-11/208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Есіл ауданының Есіл қаласында салық салу объектіcінің орналасуын ескеретін аймаққа бөлу коэффициенттері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ауданының Есіл қаласында салық салу объектісінің орналасуы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Аймаққа бөлу коэффициенттері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шағын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шағын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 игерушілер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Қайым Мұхамедханов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Баубек Бұлқышев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Хамит Ерғалиев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Шоқан Уәлиханов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Кәукен Кенжетаев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Жібек жолы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Ақжол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Еңбекшілер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Ыбырай Алтынсарин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Бейбітшілік шағын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Промзона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Шайдахмет Серғазин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Ақан сері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 даңғылы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Мәншүк Мәметова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км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км көшесі, № 1, 2, 3, 4, 5 үйлер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дала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Иманов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Ватутин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Тәуелсіздік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 би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Нүркен Әбдіров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Құрылысшылар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Құнанбаев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Қажымұқан Мұңайтпасов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Әлия Молдағұлова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 Пушкин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Ғарышкерлер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Мұхтар Әуезов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көшесі, № 7, 8, 13, 14 үйлер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Әлихан Бөкейханов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Жеңіс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Жабаев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Макаренко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Рысбек Мырзашев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Ишхан Сарибекян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Қазыбек би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Николай Самохвалов атындағы шағын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Николай Самохвалов атындағы шағын ауданы, № 28, 29 үйлер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Дінмұхаммед Қонаев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Сайлау Серіков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Абылай хан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шағын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жол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Бауыржан Момышұлы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4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А-11/208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Есіл ауданының ауылдық елді мекендерінде салық салу объектіcінің орналасуын ескеретін аймаққа бөлу коэффициенттері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ауданының ауылдық елді мекендерінде салық салу объектісінің орналасуы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Аймаққа бөлу коэффициенттері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Ақсай ауылы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Бұзылық ауылы, Бұзылық ауылдық округі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Сұрған ауылы, Бұзылық ауылдық округі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Сұрған ауылы, Бұзылық ауылдық округі Есіл көшесі,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15, 16, 17 үйлер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Двуречный ауылы, Двуречный ауылдық округі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Приишимка ауылы, Двуречный ауылдық округі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Приишимка ауылы, Двуречный ауылдық округі, Станционная көшесі, № 9 үй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Курский ауылы, Двуречный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Біртал ауылы, Интернациональный ауылдық округі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Интернациональный ауылы, Интернациональный ауылдық округі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Алматинский ауылы, Интернациональный ауылдық округі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Қаракөл ауылы, Қаракөл ауылдық округі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Речной ауылы, Қаракөл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Юбилейный ауылы, Юбилейный ауылдық округі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Ейский ауылы, Юбилейный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Красивое ауылы, Красивинский ауылдық округі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Ленинский ауылы, Красивинский ауылдық округі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Құмай ауылы, Красивинский ауылдық округі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Красивое станциясы, Красивинский ауылдық округі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Ярославка ауылы, Красивинский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Свободный ауылы, Свободный ауылдық округі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Раздольный ауылы, Свободный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Жаныспай ауылы, Жаныспай ауылдық округі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Ковыльный ауылы, Жаныспай ауылдық округі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Ковыльный ауылы, Жаныспай ауылдық округі, Привокзальная көшесі, №45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Знаменка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Заречный ауылы, Заречный ауылдық округі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Дальний ауылы, Заречный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Московский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Орловка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Красногорский кенті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Игілік ауылы, Красногорский кенті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Калачи ауылы, Красногорский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