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e6f9" w14:textId="112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Біржан сал ауданының Степняк қаласының, ауылдық округтер мен ауылдар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23 желтоқсандағы № С-30/2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20-тармағымен.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Біржан сал ауданы Степняк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2026 жылға арналған Степняк қаласының бюджетінде 2026 жылдың 1 қаңтарына жинақталған 2 мың теңге сомасындағы бюджеттік қаражаттардың бос қалдықтары пайдаланылатыны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Біржан сал ауданы Аңғал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2026 жылға арналған Аңғал батыр ауылдық округі бюджетінде 2026 жылдың 1 қаңтарына жинақталған 2 400 мың теңге сомасындағы бюджеттік қаражаттардың бос қалдықтары пайдаланылатыны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Біржан сал ауданы Баймырза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Баймырза ауылдық округі бюджетінде 2026 жылдың 1 қаңтарына жинақталған 2 700 мың теңге сомасындағы бюджеттік қаражаттардың бос қалдықтары пайдаланылатыны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Біржан сал ауданы Бірсуат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Біржан сал ауданы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2026 жылға арналған Уәлихан ауылдық округі бюджетінде 2026 жылдың 1 қаңтарына жинақталған 3 161 мың теңге сомасындағы бюджеттік қаражаттардың бос қалдықтары пайдаланылатыны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Біржан сал ауданы Донской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Біржан сал ауданы Еңбекшілдер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арналған Еңбекшілдер ауылдық округі бюджетінде 2026 жылдың 1 қаңтарына жинақталған 2 533 мың теңге сомасындағы бюджеттік қаражаттардың бос қалдықтары пайдаланылатыны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Біржан сал ауданы Заурал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45 595,4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1 418,4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2026 жылға арналған Заурал ауылдық округі бюджетінде 2026 жылдың 1 қаңтарына жинақталған 1 418,4 мың теңге сомасындағы бюджеттік қаражаттардың бос қалдықтары пайдаланылатыны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Біржан сал ауданы Макинка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80 082,1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5 195,1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2026 жылға арналған Макинка ауылдық округі бюджетінде 2026 жылдың 1 қаңтарына жинақталған 5 195,1 мың теңге сомасындағы бюджеттік қаражаттардың бос қалдықтары пайдаланылатыны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Біржан сал ауданы Үлгі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69 156,8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757,8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2026 жылға арналған Үлгі ауылдық округі бюджетінде 2026 жылдың 1 қаңтарына жинақталған 757,8 мың теңге сомасындағы бюджеттік қаражаттардың бос қалдықтары пайдаланылатыны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Біржан сал ауданы Заозерный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Біржан сал ауданы Кеңащы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Біржан сал ауданы Краснофлот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37 010,2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2026 жылға арналған Краснофлот ауылы бюджетінде 2026 жылдың 1 қаңтарына жинақталған 0,2 мың теңге сомасындағы бюджеттік қаражаттардың бос қалдықтары пайдаланылатыны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13-1-тармақпен толықтырылды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қала, ауылдық округтер мен ауылдар бюджеттерінің түсімдерінің құрамында 13-қосымшаға сәйкес аудандық бюджеттен нысаналы трансферттердің қарастырылғаны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Біржан сал ауданы Степняк қаласының, ауылдық округтер мен ауылдар бюджеттерінің кірістері келесі көздер есебінен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және материалдық емес активтерді сату.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қала, ауылдық округтер мен ауылдарға берілетін 475 051 мың теңге сомасында субвенциялар көледері қарастырылғаны ескерілсін, оның ішінде: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Аңгал батыр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мың теңге;</w:t>
            </w:r>
          </w:p>
        </w:tc>
      </w:tr>
    </w:tbl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2027 жылға арналған қала, ауылдық округтер мен ауылдарға берілетін 352 756 мың теңге сомасында субвенциялар көледері қарастырылғаны ескерілсін, оның ішінде: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Аңгал батыр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мың теңге;</w:t>
            </w:r>
          </w:p>
        </w:tc>
      </w:tr>
    </w:tbl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2028 жылға арналған қала, ауылдық округтер мен ауылдарға берілетін 354 985 мың теңге сомасында субвенциялар көледері қарастырылғаны ескерілсін, оның ішінде: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Аңгал батыр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мың теңге;</w:t>
            </w:r>
          </w:p>
        </w:tc>
      </w:tr>
    </w:tbl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 жылға арналған қала, ауылдық округтер мен ауылдар бюджеттерінің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трансферттердің қарастырылғаны ескерілсін.</w:t>
      </w:r>
    </w:p>
    <w:bookmarkEnd w:id="28"/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2026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сал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Степняк қаласының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Степняк қаласының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Степняк қаласының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Аңғал батыр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Аңғал батыр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Аңғал батыр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Баймырза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Баймырза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Баймырза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Бірсуат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Бірсуат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Донской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Донской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Донской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Еңбекшілдер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Еңбекшілдер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Еңбекшілдер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Заурал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Заурал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Заурал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Макинка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Макинка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Макинка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Үлгі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Үлгі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Заозерный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Заозерный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Заозерный ауылының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Кеңащы ауылының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Кеңащы ауылының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Кеңащы ауылының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Краснофлот ауылының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бюджет қаражатының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Краснофлот ауылының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Краснофлот ауылының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Мамай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Мамай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Мамай ауылының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6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аудандық бюджеттен нысаналы трансферттер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Біржан сал ауданы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