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ee86" w14:textId="cfe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2025 жылғы 02 қыркүйектегі № а-8/192 қаулысы. Күші жойылды - Ақмола облысы Ерейментау ауданы әкімдігінің 2025 жылғы 12 желтоқсандағы № а-12/317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12.12.2025 </w:t>
      </w:r>
      <w:r>
        <w:rPr>
          <w:rFonts w:ascii="Times New Roman"/>
          <w:b w:val="false"/>
          <w:i w:val="false"/>
          <w:color w:val="ff0000"/>
          <w:sz w:val="28"/>
        </w:rPr>
        <w:t>№ а-12/317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"Арнаулы әлеуметтік көрсетілетін қызметтерге ақы төлеу қағидасын бекіту туралы" Қазақстан Республикасы Еңбек және халықты әлеуметтік қорғау министрінің 2024 жылғы 28 желтоқсандағы № 504 бұйрығының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35569 болып тіркелген),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ауданының жұмыспен қамту және әлеуметтік бағдарламалар бөлімі" мемлекеттік мекемесі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тіркелген), жан басына шаққандағы тарифтің есептеулерін жүргізсін.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Арнаулы әлеуметтік қызметтер көрсетуге арналған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Ерейментау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а-8/192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қызмет алушыға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күнгі тариф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алушының жағдайы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Қарттар, мүгедектігі бар адамдар, мүгедектігі бар балалар және психоневрологиялық аурулары бар 18 жастан асқан мүгедектігі бар адамдар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