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f5d0" w14:textId="70a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2022 жылғы 5 мамырдағы № а-5/135 "Ерейментау ауданында стационарлық емес сауда объектілерін орналастыру орындарын айқындау және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2025 жылғы 20 тамыздағы № а-8/184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Ерейментау ауданының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"Ерейментау ауданында стационарлық емес сауда объектілерін орналастыру орындарын айқындау және бекіту туралы" Ерейментау ауданы әкімдігінің 2022 жылғы 5 мамырдағы № а-5/135 (Нормативтік құқықтық актілерді мемлекеттік тіркеу тізілімінде № 28042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қаулыдағы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Ерейментау ауданы әкімінің орынбасары Т. Б. Кәрібжановқа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Мұқатов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 сатылатын сауда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Абылайхан көшесі, № 152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Талғат Мұсабаев көшесі, № 13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құрылыс және тұрмыстық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Ш. Уәлиханов көшесі. № 54б ғимараттың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 аралас тауарлар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121 ғимараттың оң жағында, қалалық саябақтың іргелес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қаласы, Абай Құнанбаев көшесі, № 110А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"Асылсат"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Бозтал ауылы, Тәуелсіздік көшесі, № 13/1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ауылы, Жүніс Хамзеұлы көшесі, № 63, базардың іргелес аумағы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Новомарковка ауылы, Достық көшесі, № 35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"Марченко"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ауылы, Абай Құнанбаев көшесі, № 24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Бестоғай ауылы, Тың Игерушілер көшесі, № 29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Ақмырза ауылы, Достар көшесі, № 25 үй, әкімдік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25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атындағы ауыл, Алаш Орда көшесі, № 26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ауылы, Сарыарқа көшесі, № 55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Қапбас Жаниев атындағы көшесі, № 12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"Шарапат" аралас тауарлар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 ауылы, Қаркен Ахметов атындағы көшесі, № 9 үйінің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Күншалған ауылы, Иллиадор Поморцев атындағы көшесі, № 10 ғимараттың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Ыбрай Алтынсарин көшесі, № 18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ауылы, Жәнібеков Құрмаш атындағы көшесі, № 23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аралас тауарлар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