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30fa" w14:textId="c713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мәслихатының "2025-2027 жылдарға арналған Егіндікөл ауданы ауылдарының және ауылдық округтерінің бюджеттері туралы" 2024 жылғы 25 желтоқсандағы № 8С26-2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2025 жылғы 18 қарашадағы № 8С34-3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аудандық мәслихатының "2025-2027 жылдарға арналған Егіндікөл ауданы ауылдарының және ауылдық округтерінің бюджеттері туралы" 2024 жылғы 25 желтоқсандағы № 8С26-2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2025-2027 жылдарға арналған Спиридоновка ауылының бюджеті тиісінше 4, 5, 6-қосымшаларға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40 834,3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7 203,4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33 630,9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41 368,8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534,5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534,5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2025-2027 жылдарға арналған Қоржынкөл ауылының бюджеті тиісінше 7, 8, 9-қосымшаларға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68 453,4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62 637,4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71 285,8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-2 832,4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2 832,4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2 832,4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2025-2027 жылдарға арналған Егіндікөл ауылының бюджеті тиісінше 13, 14, 15-қосымшаларға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237 605,5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58 564,3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179 041,2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244 582,2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-6 976,7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6 976,7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6 976,7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2025-2027 жылдарға арналған Буревестник ауылының бюджеті тиісінше 16, 17, 18-қосымшаларға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21 058,7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6 146,6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14 912,1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21 557,1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498,4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498,4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2025-2027 жылдарға арналған Алакөл ауылдық округінің бюджеті тиісінше 19, 20, 21-қосымшаларға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23 170,0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5 604,3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17 565,7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23 483,7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313,7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313,7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2025-2027 жылдарға арналған Ұзынкөл ауылдық округінің бюджеті тиісінше 22, 23, 24-қосымшаларға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232 877,4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4 020,1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228 857,3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232 933,9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2025-2027 жылдарға арналған Жалманқұлақ ауылдық округінің бюджеті тиісінше 25, 26, 27-қосымшаларға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22 615,3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14 408,3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23 616,3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1 001,0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1 001,0 мың теңге.";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Қ.Шынтеміров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8С34-3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Спиридоновка ауылының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663"/>
        <w:gridCol w:w="1071"/>
        <w:gridCol w:w="3860"/>
        <w:gridCol w:w="46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40 834,3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7 203,4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33 630,9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33 630,9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41 368,8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31 696,7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31 696,7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31 696,7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8С34-3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Қоржынкөл ауылының 2025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663"/>
        <w:gridCol w:w="1071"/>
        <w:gridCol w:w="3860"/>
        <w:gridCol w:w="46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68 453,4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62 637,4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62 637,4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1613"/>
        <w:gridCol w:w="1613"/>
        <w:gridCol w:w="4577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71 285,8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48 909,4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48 909,4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48 909,4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-2 832,4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2 832,4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2 832,4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2 832,4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8С34-3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Бауман ауылының 2025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651"/>
        <w:gridCol w:w="519"/>
        <w:gridCol w:w="1635"/>
        <w:gridCol w:w="22"/>
        <w:gridCol w:w="3850"/>
        <w:gridCol w:w="3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24 461,3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24 917,5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19 332,7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19 332,7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19 332,7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4 757,9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4 757,9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3 655,9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-456,2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8С34-3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ауылының 2025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559"/>
        <w:gridCol w:w="1559"/>
        <w:gridCol w:w="4423"/>
        <w:gridCol w:w="3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237 605,5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58 564,3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30 645,3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27 346,3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179 041,2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179 041,2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244 582,2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38 868,9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38 868,9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38 868,9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142 173,1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142 173,1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20 830,7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116 836,4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17 479,5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17 479,5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45 834,7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45 834,7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45 834,7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-6 976,7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8С34-3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Буревестник ауылының 2025 жылға арналған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651"/>
        <w:gridCol w:w="519"/>
        <w:gridCol w:w="1635"/>
        <w:gridCol w:w="22"/>
        <w:gridCol w:w="3850"/>
        <w:gridCol w:w="3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21 058,7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6 146,6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6 044,6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14 912,1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14 912,1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21 557,1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20 540,1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20 540,1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20 540,1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-498,4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8С34-3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ауылдық округінің 2025 жылға арналған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015"/>
        <w:gridCol w:w="3"/>
        <w:gridCol w:w="35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8С34-3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Ұзынкөл ауылдық округінің 2025 жылға арналған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864"/>
        <w:gridCol w:w="2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232 877,4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228 857,3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228 857,3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232 933,9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207 631,9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207 631,9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207 336,9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8С34-3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 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Жалманқұлақ ауылдық округінің 2025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23 616,3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8С34-3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2"/>
        <w:gridCol w:w="5528"/>
      </w:tblGrid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448 129,3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нысаналы ағымдағы трансферттері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ауылының бюджеті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ауылының бюджеті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ауылының бюджеті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ауылының бюджеті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ауылының бюджеті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ауылының бюджеті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округінің бюджеті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округінің бюджеті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Жалманқұлақ ауылдық округінің бюджеті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 нысаналы ағымдағы трансферттері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302 081,0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округінің бюджеті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207 336,9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207 336,9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ауылының бюджеті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45 834,7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45 834,7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ауылының бюджеті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48 909,4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48 909,4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бюджеттің нысаналы ағымдағы трансферттері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145 460,3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ауылының бюджеті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889,1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463,1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ауылының бюджеті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8 209,9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961,7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әкімінің қызметін қамтамасыз етуге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918,9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4 283,3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ауылының бюджеті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әкімінің қызметін қамтамасыз етуге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ауылының бюджеті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2 757,3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1 048,2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әкімінің қызметін қамтамасыз етуге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414,1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ауылының бюджеті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115 286,5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1 592,4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әкімінің қызметін қамтамасыз етуге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103 069,1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ауылының бюджеті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3 326,1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813,1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әкімінің қызметін қамтамасыз етуге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округінің бюджеті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2 497,7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1 088,2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әкімінің қызметін қамтамасыз етуге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691,5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округінің бюджеті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7 957,4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әкімінің қызметін қамтамасыз етуге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2 838,4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Жалманқұлақ ауылдық округінің бюджеті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1 778,3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1 071,6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242,4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