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f38b" w14:textId="d08f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2025 жылғы 31 шілдедегі № а-7/111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"Егіндікөл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көрсетілетін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Егіндікөл ауданының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көрсетілетін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