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de77a" w14:textId="9ade7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аудандық мәслихатының 2024 жылғы 25 желтоқсандағы № 8С-26/12 "2025-2027 жылдарға арналған Новобратск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2025 жылғы 24 қарашадағы № 8С-34/10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Бұланды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Бұланды аудандық мәслихатының "2025-2027 жылдарға арналған Новобратск ауылдық округінің бюджеті туралы" 2024 жылғы 25 желтоқсандағы № 8С-26/12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Новобратск ауылдық округінің бюджеті тиісінше 1, 2 және 3 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45555,0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6027,0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39528,0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48366,0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-2811,0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2811,0 мың теңге."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8С-34/10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Новобратск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