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2bc9" w14:textId="6452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Ерголка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23 желтоқсандағы № 8С-37/5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кодексiнiң 91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Ерголка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37435,0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13854,0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23581,0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37435,0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Ерголка ауылдық округінің бюджетінде аудандық бюджеттен берілетін 23581,0 мың теңге сомасында субвенция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2026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Ерголка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Ерголка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Ерголка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