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5818d" w14:textId="69581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Вознесенка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аудандық мәслихатының 2025 жылғы 23 желтоқсандағы № 8С-37/4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3-тармағымен.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кодексiнiң 91 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өзiн-өзi басқару туралы" Қазақстан Республикасы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Вознесенка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41033,0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14989,0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26044,0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41033,0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Вознесенка ауылдық округінің бюджетінде аудандық бюджеттен берілетін 26044,0 мың теңге сомасында субвенция ескерілсін.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2026 жылдың 1 қаңтарынан бастап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Н.Сексенов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Вознесенка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Вознесенка ауылдық округінің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8С-37/4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Вознесенка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әкiмшiсi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бюджеттік кредиттеу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Қаржылық активтермен жасалатын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