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c59f" w14:textId="56dc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Алтынды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23 желтоқсандағы № 8С-37/2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кодексiнiң 91 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Алтынды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46366,0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20016,0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26350,0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53366,0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7000,0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Ақмола облысы Бұланды аудандық мәслихатының 26.05.2026 </w:t>
      </w:r>
      <w:r>
        <w:rPr>
          <w:rFonts w:ascii="Times New Roman"/>
          <w:b w:val="false"/>
          <w:i w:val="false"/>
          <w:color w:val="000000"/>
          <w:sz w:val="28"/>
        </w:rPr>
        <w:t>№ 8С-41/3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Алтынды ауылдық округінің бюджетінде аудандық бюджеттен берілетін 26350,0 мың теңге сомасында субвенция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2026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Алтынды ауылдық округінің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Ақмола облысы Бұланды аудандық мәслихатының 26.05.2026 </w:t>
      </w:r>
      <w:r>
        <w:rPr>
          <w:rFonts w:ascii="Times New Roman"/>
          <w:b w:val="false"/>
          <w:i w:val="false"/>
          <w:color w:val="ff0000"/>
          <w:sz w:val="28"/>
        </w:rPr>
        <w:t>№ 8С-41/3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Алтынды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Алтынды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