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e78b" w14:textId="878e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2024 жылғы 25 желтоқсандағы № 8С-26/11 "2025-2027 жылдарға арналған Никольск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2025 жылғы 12 желтоқсандағы № 8С-35/5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"2025-2027 жылдарға арналған Никольск ауылдық округінің бюджеті туралы" 2024 жылғы 25 желтоқсандағы № 8С-26/11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Никольск ауылдық округінің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88 900,0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5 146,6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83 746,0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89 760,5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-860,5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860,5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8С-35/5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Никольск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