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2729d" w14:textId="4127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Острогорск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2025 жылғы 24 желтоқсандағы № 8С-46-10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4-тармағымен.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 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 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Острогорск ауылдық округінің 2026-2028 жылдарға арналған бюджеті,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26541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–22320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26541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мың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Острогорск ауылдық округінің бюджеті көлемінде аудандық бюджеттен ауылдық округтің бюджетіне берілетін бюджеттік субвенциялар 22320 мың теңге сомасында қарастырылғаны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Острогорск ауылдық округінің бюджетің атқару процесінде секвестре жатпайтын бюджеттік бағдарламалардың тізбесі, 4 қосымшаға сәйкес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8С-46-10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Острогорск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пайдалану төлемі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мұнайға қатысты емес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қаржыландыру (профицитті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8С-46-10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Острогорск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пайдалану төлемі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8С-46-10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Острогорск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пайдалану төлемі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