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77193" w14:textId="f1771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2026-2028 жылдарға арналған Новочеркасск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Астрахан аудандық мәслихатының 2025 жылғы 24 желтоқсандағы № 8С-46-9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01.01.2026 бастап қолданысқа енгізіледі – осы шешімнің 4-тармағымен.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7 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91 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Заңының 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Астрахан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Новочеркасск ауылдық округінің 2026-2028 жылдарға арналған бюджеті,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29755 мың теңге, оның ішінде: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18712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–10743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29755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– 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0 мың теңге.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2026 жылға арналған Новочеркасск ауылдық округінің бюджеті көлемінде аудандық бюджеттен ауылдық округтің бюджетіне берілетін бюджеттік субвенциялар 23928 мың теңге сомасында қарастырылғаны ескерілсін.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2026 жылға арналған Новочеркасск ауылдық округінің бюджетің атқару процесінде секвестре жатпайтын бюджеттік бағдарламалардың тізбесі, </w:t>
      </w:r>
      <w:r>
        <w:rPr>
          <w:rFonts w:ascii="Times New Roman"/>
          <w:b w:val="false"/>
          <w:i w:val="false"/>
          <w:color w:val="000000"/>
          <w:sz w:val="28"/>
        </w:rPr>
        <w:t>4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2026 жылдың 1 қаңтарынан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Астрахан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М.Қожахмет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№8С-46-9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1қосымша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Новочеркасск ауылдық округінің бюджеті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Меншіккесалынатынсалықтар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Мүліккесалынатынсалықтар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Көлікқұралдарынасалынатынсалық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Бірыңғайжерсалығы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жұмыстарғажәнекөрсетілетінқызметтергесалынатынiшкiсалықтар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Табиғижәнебасқа да ресурстардыпайдаланғаныүшiнтүсетiнтүсiмдер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Кәсiпкерлiкжәнекәсiбиқызметтiжүргiзгенiүшiналынатыналымдар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Салықтықеместүсiмдер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Мемлекеттікменшіктентүсетінкірістер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коммуналдықменшігініңмүлкінжалғаберудентүсетінкірістер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капиталдан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Бюджеттікбағдарламалардыңәкімшісі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Жалпысипаттағымемлекеттiкқызметтер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әкімініңқызметінқамтамасызетужөніндегіқызметтер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Елдімекендердегікөшелердіжарықтандыру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Көлiкжәне коммуникация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қалаларда, ауылдарда, кенттерде, ауылдықокругтерде автомобиль жолдарыныңжұмысістеуінқамтамасызету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Бюджеттіккредиттердіөтеу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Қаржыактивтеріменоперацияларбойынша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Қаржыактивтерінсатыпалу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Мемлекеттіңқаржыактивтерінсатудантүсетінтүсімдер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VI.Бюджеттің мұнайға қатысты емес тапшылығы (профициті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Бюджет тапшылығынқаржыландыру (профицитінпайдалану)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№8С-46-9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Новочеркасск ауылдық округінің бюджеті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Меншіккесалынатынсалықтар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Мүліккесалынатынсалықтар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Көлікқұралдарынасалынатынсалық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Бірыңғайжерсалығы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жұмыстарғажәнекөрсетілетінқызметтергесалынатынiшкiсалықтар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Табиғижәнебасқа да ресурстардыпайдаланғаныүшiнтүсетiнтүсiмдер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Кәсiпкерлiкжәнекәсiбиқызметтiжүргiзгенiүшiналынатыналымдар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Салықтықеместүсiмдер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Мемлекеттікменшіктентүсетінкірістер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коммуналдықменшігініңмүлкінжалғаберудентүсетінкірістер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капиталдан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Бюджеттікбағдарламалардыңәкімшісі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Жалпысипаттағымемлекеттiкқызметтер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әкімініңқызметінқамтамасызетужөніндегіқызметтер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Елдімекендердегікөшелердіжарықтандыру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Көлiкжәне коммуникация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қалаларда, ауылдарда, кенттерде, ауылдықокругтерде автомобиль жолдарыныңжұмысістеуінқамтамасызету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Бюджеттіккредиттердіөтеу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Қаржыактивтеріменоперацияларбойынша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Қаржыактивтерінсатыпалу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Мемлекеттіңқаржыактивтерінсатудантүсетінтүсімдер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VI.Бюджеттің мұнайға қатысты емес тапшылығы (профициті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Бюджет тапшылығынқаржыландыру (профицитінпайдалану)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8С-46-9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bookmarkStart w:name="z1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Новочеркасск ауылдық округінің бюджеті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Меншіккесалынатынсалықтар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Мүліккесалынатынсалықтар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Көлікқұралдарынасалынатынсалық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Бірыңғайжерсалығы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жұмыстарғажәнекөрсетілетінқызметтергесалынатынiшкiсалықтар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Табиғижәнебасқа да ресурстардыпайдаланғаныүшiнтүсетiнтүсiмдер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Кәсiпкерлiкжәнекәсiбиқызметтiжүргiзгенiүшiналынатыналымдар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Салықтықеместүсiмдер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Мемлекеттікменшіктентүсетінкірістер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коммуналдықменшігініңмүлкінжалғаберудентүсетінкірістер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капиталдан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Бюджеттікбағдарламалардыңәкімшісі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Жалпысипаттағымемлекеттiкқызметтер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әкімініңқызметінқамтамасызетужөніндегіқызметтер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Елдімекендердегікөшелердіжарықтандыру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Көлiкжәне коммуникация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қалаларда, ауылдарда, кенттерде, ауылдықокругтерде автомобиль жолдарыныңжұмысістеуінқамтамасызету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Бюджеттіккредиттердіөтеу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Қаржыактивтеріменоперацияларбойынша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Қаржыактивтерінсатыпалу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Мемлекеттіңқаржыактивтерінсатудантүсетінтүсімдер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VI.Бюджеттің мұнайға қатысты емес тапшылығы (профициті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Бюджет тапшылығынқаржыландыру (профицитінпайдалану)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8С-46-9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1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Новочеркасск ауылдық округінің бюджетіңатқару процесінде секвестр гежатпайтын аудандық бюджеттік бағдарламалардың тізбесі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жағдайларда сырқаты ауырадамдардыдәрігерліккөмеккөрсеттінеңжақынденсаулықсақтауұйымынажеткізудіұйымдастыру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