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54d68" w14:textId="e454d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Астрахан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Астрахан аудандық мәслихатының 2025 жылғы 24 желтоқсандағы № 8С-46-2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01.01.2026 бастап қолданысқа енгізіледі – осы шешімнің 3-тармағымен.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7 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91 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Астрахан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Астрахан ауылдық округінің 2026-2028 жылдарға арналған бюджеті,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190496 мың теңге, 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190487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түсімдер-0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190496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– 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(профициті)- 0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0 мың теңге.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2026 жылға арналған Астрахан ауылдық округінің бюджетің атқару процесінде секвестре жатпайтын бюджеттік бағдарламалардың тізбесі, </w:t>
      </w:r>
      <w:r>
        <w:rPr>
          <w:rFonts w:ascii="Times New Roman"/>
          <w:b w:val="false"/>
          <w:i w:val="false"/>
          <w:color w:val="000000"/>
          <w:sz w:val="28"/>
        </w:rPr>
        <w:t>4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2026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Астрахан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М.Қожахмет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№8С-46-2 шешіміне 1 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Астрахан ауылдық округінің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190496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190487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148945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148945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40734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39245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коммуналдық меншігінің мүлкін жалға беруден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және коммуникация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мұнайға қатысты емес тапшылығы (профициті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№8С-46-2 2 қосымша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Астрахан ауылдық округінің бюджеті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коммуналдық меншігінің мүлкін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және коммуникация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мұнайға қатысты емес тапшылығы (профициті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№8С-46-2 №3 қосымша</w:t>
            </w:r>
          </w:p>
        </w:tc>
      </w:tr>
    </w:tbl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Астрахан ауылдық округінің бюджеті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коммуналдық меншігінің мүлкін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және коммуникация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мұнайға қатысты емес тапшылығы (профициті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№8С-46-2 №4 қосымша</w:t>
            </w:r>
          </w:p>
        </w:tc>
      </w:tr>
    </w:tbl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Астрахан ауылдық округінің бюджетің атқару процесінде секвестрге жатпайтын бюджеттік бағдарламалардың тізбесі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/>
        <w:tc>
          <w:tcPr>
            <w:tcW w:w="6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жағдайларда сырқаты ауыр адамдарды дәрігерлік көмек көрсеттін ең жақын денсаулық сақтау ұйымына жеткізуді ұйымдастыру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