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4952" w14:textId="4c74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жанындағы бюджеттік комиссияның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19 желтоқсандағы № 8С-45-3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әкімінің 2025 жылғы 15 желтоқсандағы № 07-666 ұсынысына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әкімдігінің жанындағы бюджеттік комиссияның құрамы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 және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ауданды әкімдігінің жанындағы бюджеттік комиссиясының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Ерсейітов Талғат Аманбайұлы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әкімі, комиссия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Мұқанов Руслан Жақсылықұлы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орынбасары, төрағаның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Әркенов Қанат Қайыркешұлы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округінің әкімі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Башаров Амангелді Кенесұлы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ауылдық округінің әкімі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Евгений Александрович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округінің әкімі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Балғабаев Әскерхан Балмұханұлы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ауылдық округінің әкімі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Қайрат Кенесұлы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округінің әкімі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Лысенко Елена Леонидовна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ауылдық округінің әкімі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Жанабеков Нұрлан Абылайұлы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ауылдық округінің әкімі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Егінбаев Қанат Айтуарұлы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округінің әкімі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 Жанатхан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ауылдық округінің әкімі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Айтмағамбетов Гинаят Тақанұлы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әкімі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Липковский Евгений Витальевич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ауылының әкімі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Қияков Нұрлан Жексенбайұлы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 ауылдық округінің әкімі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Ғалия Егімбайқызы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экономика және қаржы бөлімінің басшысы, комиссия хатшысы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