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01024" w14:textId="54010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аудандық бюджет туралы</w:t>
      </w:r>
    </w:p>
    <w:p>
      <w:pPr>
        <w:spacing w:after="0"/>
        <w:ind w:left="0"/>
        <w:jc w:val="both"/>
      </w:pPr>
      <w:r>
        <w:rPr>
          <w:rFonts w:ascii="Times New Roman"/>
          <w:b w:val="false"/>
          <w:i w:val="false"/>
          <w:color w:val="000000"/>
          <w:sz w:val="28"/>
        </w:rPr>
        <w:t>Ақмола облысы Астрахан аудандық мәслихатының 2025 жылғы 19 желтоқсандағы № 8С-45-2 шешімі</w:t>
      </w:r>
    </w:p>
    <w:p>
      <w:pPr>
        <w:spacing w:after="0"/>
        <w:ind w:left="0"/>
        <w:jc w:val="both"/>
      </w:pPr>
      <w:r>
        <w:rPr>
          <w:rFonts w:ascii="Times New Roman"/>
          <w:b w:val="false"/>
          <w:i w:val="false"/>
          <w:color w:val="ff0000"/>
          <w:sz w:val="28"/>
        </w:rPr>
        <w:t>
      Ескерту. 01.01.2026 бастап қолданысқа енгізіледі – осы  шешімнің 13-тармағымен.</w:t>
      </w:r>
    </w:p>
    <w:bookmarkStart w:name="z1" w:id="0"/>
    <w:p>
      <w:pPr>
        <w:spacing w:after="0"/>
        <w:ind w:left="0"/>
        <w:jc w:val="both"/>
      </w:pPr>
      <w:r>
        <w:rPr>
          <w:rFonts w:ascii="Times New Roman"/>
          <w:b w:val="false"/>
          <w:i w:val="false"/>
          <w:color w:val="000000"/>
          <w:sz w:val="28"/>
        </w:rPr>
        <w:t xml:space="preserve">
      Қазақстан Республикасының Бюджет Кодексінің 91-бабының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туралы"Қазақстан Республикасы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Астрахан аудандық мәслихаты ШЕШТІ:</w:t>
      </w:r>
    </w:p>
    <w:bookmarkEnd w:id="0"/>
    <w:bookmarkStart w:name="z2" w:id="1"/>
    <w:p>
      <w:pPr>
        <w:spacing w:after="0"/>
        <w:ind w:left="0"/>
        <w:jc w:val="both"/>
      </w:pPr>
      <w:r>
        <w:rPr>
          <w:rFonts w:ascii="Times New Roman"/>
          <w:b w:val="false"/>
          <w:i w:val="false"/>
          <w:color w:val="000000"/>
          <w:sz w:val="28"/>
        </w:rPr>
        <w:t xml:space="preserve">
      1. 2026 - 2028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2026 жылға келесі көлемдерде бекітілсін:</w:t>
      </w:r>
    </w:p>
    <w:bookmarkEnd w:id="1"/>
    <w:p>
      <w:pPr>
        <w:spacing w:after="0"/>
        <w:ind w:left="0"/>
        <w:jc w:val="both"/>
      </w:pPr>
      <w:r>
        <w:rPr>
          <w:rFonts w:ascii="Times New Roman"/>
          <w:b w:val="false"/>
          <w:i w:val="false"/>
          <w:color w:val="000000"/>
          <w:sz w:val="28"/>
        </w:rPr>
        <w:t xml:space="preserve">
      1) кірістер - 2494701 мың теңге, оның ішінде: </w:t>
      </w:r>
    </w:p>
    <w:p>
      <w:pPr>
        <w:spacing w:after="0"/>
        <w:ind w:left="0"/>
        <w:jc w:val="both"/>
      </w:pPr>
      <w:r>
        <w:rPr>
          <w:rFonts w:ascii="Times New Roman"/>
          <w:b w:val="false"/>
          <w:i w:val="false"/>
          <w:color w:val="000000"/>
          <w:sz w:val="28"/>
        </w:rPr>
        <w:t>
      салық түсімдері - 1883791 мың теңге;</w:t>
      </w:r>
    </w:p>
    <w:p>
      <w:pPr>
        <w:spacing w:after="0"/>
        <w:ind w:left="0"/>
        <w:jc w:val="both"/>
      </w:pPr>
      <w:r>
        <w:rPr>
          <w:rFonts w:ascii="Times New Roman"/>
          <w:b w:val="false"/>
          <w:i w:val="false"/>
          <w:color w:val="000000"/>
          <w:sz w:val="28"/>
        </w:rPr>
        <w:t>
      салықтық емес түсімдер -60246 мың теңге;</w:t>
      </w:r>
    </w:p>
    <w:p>
      <w:pPr>
        <w:spacing w:after="0"/>
        <w:ind w:left="0"/>
        <w:jc w:val="both"/>
      </w:pPr>
      <w:r>
        <w:rPr>
          <w:rFonts w:ascii="Times New Roman"/>
          <w:b w:val="false"/>
          <w:i w:val="false"/>
          <w:color w:val="000000"/>
          <w:sz w:val="28"/>
        </w:rPr>
        <w:t>
      негізгі капиталды сатудан түсетін түсімдер – 24410 мың теңге;</w:t>
      </w:r>
    </w:p>
    <w:p>
      <w:pPr>
        <w:spacing w:after="0"/>
        <w:ind w:left="0"/>
        <w:jc w:val="both"/>
      </w:pPr>
      <w:r>
        <w:rPr>
          <w:rFonts w:ascii="Times New Roman"/>
          <w:b w:val="false"/>
          <w:i w:val="false"/>
          <w:color w:val="000000"/>
          <w:sz w:val="28"/>
        </w:rPr>
        <w:t xml:space="preserve">
      арнаулы түсімдер – 0 мың теңге; </w:t>
      </w:r>
    </w:p>
    <w:p>
      <w:pPr>
        <w:spacing w:after="0"/>
        <w:ind w:left="0"/>
        <w:jc w:val="both"/>
      </w:pPr>
      <w:r>
        <w:rPr>
          <w:rFonts w:ascii="Times New Roman"/>
          <w:b w:val="false"/>
          <w:i w:val="false"/>
          <w:color w:val="000000"/>
          <w:sz w:val="28"/>
        </w:rPr>
        <w:t>
      трансферттер түсімдері - 526254 мың теңге;</w:t>
      </w:r>
    </w:p>
    <w:p>
      <w:pPr>
        <w:spacing w:after="0"/>
        <w:ind w:left="0"/>
        <w:jc w:val="both"/>
      </w:pPr>
      <w:r>
        <w:rPr>
          <w:rFonts w:ascii="Times New Roman"/>
          <w:b w:val="false"/>
          <w:i w:val="false"/>
          <w:color w:val="000000"/>
          <w:sz w:val="28"/>
        </w:rPr>
        <w:t>
      2) шығындар - 2494701 мың теңге;</w:t>
      </w:r>
    </w:p>
    <w:p>
      <w:pPr>
        <w:spacing w:after="0"/>
        <w:ind w:left="0"/>
        <w:jc w:val="both"/>
      </w:pPr>
      <w:r>
        <w:rPr>
          <w:rFonts w:ascii="Times New Roman"/>
          <w:b w:val="false"/>
          <w:i w:val="false"/>
          <w:color w:val="000000"/>
          <w:sz w:val="28"/>
        </w:rPr>
        <w:t>
      3) таза бюджеттік кредиттеу – 178328 мың теңге, оның ішінде:</w:t>
      </w:r>
    </w:p>
    <w:p>
      <w:pPr>
        <w:spacing w:after="0"/>
        <w:ind w:left="0"/>
        <w:jc w:val="both"/>
      </w:pPr>
      <w:r>
        <w:rPr>
          <w:rFonts w:ascii="Times New Roman"/>
          <w:b w:val="false"/>
          <w:i w:val="false"/>
          <w:color w:val="000000"/>
          <w:sz w:val="28"/>
        </w:rPr>
        <w:t>
      бюджеттік кредиттер - 216250 мың теңге;</w:t>
      </w:r>
    </w:p>
    <w:p>
      <w:pPr>
        <w:spacing w:after="0"/>
        <w:ind w:left="0"/>
        <w:jc w:val="both"/>
      </w:pPr>
      <w:r>
        <w:rPr>
          <w:rFonts w:ascii="Times New Roman"/>
          <w:b w:val="false"/>
          <w:i w:val="false"/>
          <w:color w:val="000000"/>
          <w:sz w:val="28"/>
        </w:rPr>
        <w:t>
      бюджеттік кредиттерді өтеу - 37922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-178328 мың теңге;</w:t>
      </w:r>
    </w:p>
    <w:p>
      <w:pPr>
        <w:spacing w:after="0"/>
        <w:ind w:left="0"/>
        <w:jc w:val="both"/>
      </w:pPr>
      <w:r>
        <w:rPr>
          <w:rFonts w:ascii="Times New Roman"/>
          <w:b w:val="false"/>
          <w:i w:val="false"/>
          <w:color w:val="000000"/>
          <w:sz w:val="28"/>
        </w:rPr>
        <w:t>
      6) бюджеттің мұнайға қатысты емес тапшылығы (профициті) - 0 мың теңге;</w:t>
      </w:r>
    </w:p>
    <w:p>
      <w:pPr>
        <w:spacing w:after="0"/>
        <w:ind w:left="0"/>
        <w:jc w:val="both"/>
      </w:pPr>
      <w:r>
        <w:rPr>
          <w:rFonts w:ascii="Times New Roman"/>
          <w:b w:val="false"/>
          <w:i w:val="false"/>
          <w:color w:val="000000"/>
          <w:sz w:val="28"/>
        </w:rPr>
        <w:t>
      7) бюджет тапшылығын қаржыландыру (профицитін пайдалану) - 178328 мың теңге.</w:t>
      </w:r>
    </w:p>
    <w:bookmarkStart w:name="z3" w:id="2"/>
    <w:p>
      <w:pPr>
        <w:spacing w:after="0"/>
        <w:ind w:left="0"/>
        <w:jc w:val="both"/>
      </w:pPr>
      <w:r>
        <w:rPr>
          <w:rFonts w:ascii="Times New Roman"/>
          <w:b w:val="false"/>
          <w:i w:val="false"/>
          <w:color w:val="000000"/>
          <w:sz w:val="28"/>
        </w:rPr>
        <w:t>
      2. 2026 жылға арналған аудандық бюджет көлемінде аудан бюджетінен облыстық бюджетке берілетін 497413 мың теңге сомасында бюджеттік алып қоюлар қарастырылғаны ескерілсін.</w:t>
      </w:r>
    </w:p>
    <w:bookmarkEnd w:id="2"/>
    <w:bookmarkStart w:name="z4" w:id="3"/>
    <w:p>
      <w:pPr>
        <w:spacing w:after="0"/>
        <w:ind w:left="0"/>
        <w:jc w:val="both"/>
      </w:pPr>
      <w:r>
        <w:rPr>
          <w:rFonts w:ascii="Times New Roman"/>
          <w:b w:val="false"/>
          <w:i w:val="false"/>
          <w:color w:val="000000"/>
          <w:sz w:val="28"/>
        </w:rPr>
        <w:t>
      3. 2027 жылға арналған аудандық бюджет көлемінде аудан бюджетінен облыстық бюджетке берілетін 713334 мың теңге сомасында бюджеттік алып қоюлар қарастырылғаны ескерілсін.</w:t>
      </w:r>
    </w:p>
    <w:bookmarkEnd w:id="3"/>
    <w:bookmarkStart w:name="z5" w:id="4"/>
    <w:p>
      <w:pPr>
        <w:spacing w:after="0"/>
        <w:ind w:left="0"/>
        <w:jc w:val="both"/>
      </w:pPr>
      <w:r>
        <w:rPr>
          <w:rFonts w:ascii="Times New Roman"/>
          <w:b w:val="false"/>
          <w:i w:val="false"/>
          <w:color w:val="000000"/>
          <w:sz w:val="28"/>
        </w:rPr>
        <w:t>
      4. 2028 жылға арналған аудандық бюджет көлемінде аудан бюджетінен облыстық бюджетке берілетін 291199 мың теңге сомасында бюджеттік алып қоюлар қарастырылғаны ескерілсін.</w:t>
      </w:r>
    </w:p>
    <w:bookmarkEnd w:id="4"/>
    <w:bookmarkStart w:name="z6" w:id="5"/>
    <w:p>
      <w:pPr>
        <w:spacing w:after="0"/>
        <w:ind w:left="0"/>
        <w:jc w:val="both"/>
      </w:pPr>
      <w:r>
        <w:rPr>
          <w:rFonts w:ascii="Times New Roman"/>
          <w:b w:val="false"/>
          <w:i w:val="false"/>
          <w:color w:val="000000"/>
          <w:sz w:val="28"/>
        </w:rPr>
        <w:t xml:space="preserve">
      5. 2026 жылға арналған аудандық бюджет түсімдерінің құрамында республикалық бюджеттен бюджеттік кредиттер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қарастырылғаны ескерілсін.</w:t>
      </w:r>
    </w:p>
    <w:bookmarkEnd w:id="5"/>
    <w:bookmarkStart w:name="z7" w:id="6"/>
    <w:p>
      <w:pPr>
        <w:spacing w:after="0"/>
        <w:ind w:left="0"/>
        <w:jc w:val="both"/>
      </w:pPr>
      <w:r>
        <w:rPr>
          <w:rFonts w:ascii="Times New Roman"/>
          <w:b w:val="false"/>
          <w:i w:val="false"/>
          <w:color w:val="000000"/>
          <w:sz w:val="28"/>
        </w:rPr>
        <w:t xml:space="preserve">
      6. 2026 жылға арналған аудандық бюджет түсімдерінің құрамында облыстық бюджеттен нысаналы трансферттер осы шешімнің </w:t>
      </w:r>
      <w:r>
        <w:rPr>
          <w:rFonts w:ascii="Times New Roman"/>
          <w:b w:val="false"/>
          <w:i w:val="false"/>
          <w:color w:val="000000"/>
          <w:sz w:val="28"/>
        </w:rPr>
        <w:t>5-қосымшасына</w:t>
      </w:r>
      <w:r>
        <w:rPr>
          <w:rFonts w:ascii="Times New Roman"/>
          <w:b w:val="false"/>
          <w:i w:val="false"/>
          <w:color w:val="000000"/>
          <w:sz w:val="28"/>
        </w:rPr>
        <w:t xml:space="preserve"> сәйкес қарастырылғаны ескерілсін.</w:t>
      </w:r>
    </w:p>
    <w:bookmarkEnd w:id="6"/>
    <w:bookmarkStart w:name="z8" w:id="7"/>
    <w:p>
      <w:pPr>
        <w:spacing w:after="0"/>
        <w:ind w:left="0"/>
        <w:jc w:val="both"/>
      </w:pPr>
      <w:r>
        <w:rPr>
          <w:rFonts w:ascii="Times New Roman"/>
          <w:b w:val="false"/>
          <w:i w:val="false"/>
          <w:color w:val="000000"/>
          <w:sz w:val="28"/>
        </w:rPr>
        <w:t xml:space="preserve">
      7. Аудандық бюджетте 2026-2028 жылдарға арналған ЖСТ жергілікті дерекқорына республикалық бюджеттен қосылған қосымша қаражат, республикалық және облыстық бюджеттерден қосымша енгізілген нысаналы трансферттер, және де елді мекендерде әлеуметтік, инженерлік және көлік инфрақұрылымы бойынша ағымдағы іс-шараларды іске асыруға қаржыландырудың ең аз көлемі осы шешімнің </w:t>
      </w:r>
      <w:r>
        <w:rPr>
          <w:rFonts w:ascii="Times New Roman"/>
          <w:b w:val="false"/>
          <w:i w:val="false"/>
          <w:color w:val="000000"/>
          <w:sz w:val="28"/>
        </w:rPr>
        <w:t>6-қосымшасына</w:t>
      </w:r>
      <w:r>
        <w:rPr>
          <w:rFonts w:ascii="Times New Roman"/>
          <w:b w:val="false"/>
          <w:i w:val="false"/>
          <w:color w:val="000000"/>
          <w:sz w:val="28"/>
        </w:rPr>
        <w:t xml:space="preserve"> сәйкес қарастырылғаны ескерілсін.</w:t>
      </w:r>
    </w:p>
    <w:bookmarkEnd w:id="7"/>
    <w:bookmarkStart w:name="z9" w:id="8"/>
    <w:p>
      <w:pPr>
        <w:spacing w:after="0"/>
        <w:ind w:left="0"/>
        <w:jc w:val="both"/>
      </w:pPr>
      <w:r>
        <w:rPr>
          <w:rFonts w:ascii="Times New Roman"/>
          <w:b w:val="false"/>
          <w:i w:val="false"/>
          <w:color w:val="000000"/>
          <w:sz w:val="28"/>
        </w:rPr>
        <w:t xml:space="preserve">
      8. Аудандық бюджетте аудандық бюджеттен ауылдық округтердің бюджеттеріне және Каменка ауылының бюджетіне берілетін субвенциялар осы шешімнің </w:t>
      </w:r>
      <w:r>
        <w:rPr>
          <w:rFonts w:ascii="Times New Roman"/>
          <w:b w:val="false"/>
          <w:i w:val="false"/>
          <w:color w:val="000000"/>
          <w:sz w:val="28"/>
        </w:rPr>
        <w:t>7-қосымшасына</w:t>
      </w:r>
      <w:r>
        <w:rPr>
          <w:rFonts w:ascii="Times New Roman"/>
          <w:b w:val="false"/>
          <w:i w:val="false"/>
          <w:color w:val="000000"/>
          <w:sz w:val="28"/>
        </w:rPr>
        <w:t xml:space="preserve"> сәйкес қарастырылғаны ескерілсін.</w:t>
      </w:r>
    </w:p>
    <w:bookmarkEnd w:id="8"/>
    <w:bookmarkStart w:name="z10" w:id="9"/>
    <w:p>
      <w:pPr>
        <w:spacing w:after="0"/>
        <w:ind w:left="0"/>
        <w:jc w:val="both"/>
      </w:pPr>
      <w:r>
        <w:rPr>
          <w:rFonts w:ascii="Times New Roman"/>
          <w:b w:val="false"/>
          <w:i w:val="false"/>
          <w:color w:val="000000"/>
          <w:sz w:val="28"/>
        </w:rPr>
        <w:t xml:space="preserve">
      9. Аудандық бюджетте ауылдық округтердің бюджеттерінен аудандық бюджетке берілетін бюджеттік алып қоюлардың көлемі осы шешімнің </w:t>
      </w:r>
      <w:r>
        <w:rPr>
          <w:rFonts w:ascii="Times New Roman"/>
          <w:b w:val="false"/>
          <w:i w:val="false"/>
          <w:color w:val="000000"/>
          <w:sz w:val="28"/>
        </w:rPr>
        <w:t>8-қосымшасына</w:t>
      </w:r>
      <w:r>
        <w:rPr>
          <w:rFonts w:ascii="Times New Roman"/>
          <w:b w:val="false"/>
          <w:i w:val="false"/>
          <w:color w:val="000000"/>
          <w:sz w:val="28"/>
        </w:rPr>
        <w:t xml:space="preserve"> сәйкес қарастырылғаны ескерілсін.</w:t>
      </w:r>
    </w:p>
    <w:bookmarkEnd w:id="9"/>
    <w:bookmarkStart w:name="z11" w:id="10"/>
    <w:p>
      <w:pPr>
        <w:spacing w:after="0"/>
        <w:ind w:left="0"/>
        <w:jc w:val="both"/>
      </w:pPr>
      <w:r>
        <w:rPr>
          <w:rFonts w:ascii="Times New Roman"/>
          <w:b w:val="false"/>
          <w:i w:val="false"/>
          <w:color w:val="000000"/>
          <w:sz w:val="28"/>
        </w:rPr>
        <w:t>
      10. 2026 жылға арналған аудандық бюджетте мамандарды әлеуметтік қолдау шараларын іске асыру үшін бөлінген бюджеттік кредиттер бойынша 37922 мың теңге сомасында негізгі борышты өтеу қарастырылғаны ескерілсін.</w:t>
      </w:r>
    </w:p>
    <w:bookmarkEnd w:id="10"/>
    <w:bookmarkStart w:name="z12" w:id="11"/>
    <w:p>
      <w:pPr>
        <w:spacing w:after="0"/>
        <w:ind w:left="0"/>
        <w:jc w:val="both"/>
      </w:pPr>
      <w:r>
        <w:rPr>
          <w:rFonts w:ascii="Times New Roman"/>
          <w:b w:val="false"/>
          <w:i w:val="false"/>
          <w:color w:val="000000"/>
          <w:sz w:val="28"/>
        </w:rPr>
        <w:t>
      11. Ауданның жергілікті атқарушы органының 2026 жылға арналған резерві 32348 мың теңге сомасында бекітілсін.</w:t>
      </w:r>
    </w:p>
    <w:bookmarkEnd w:id="11"/>
    <w:bookmarkStart w:name="z13" w:id="12"/>
    <w:p>
      <w:pPr>
        <w:spacing w:after="0"/>
        <w:ind w:left="0"/>
        <w:jc w:val="both"/>
      </w:pPr>
      <w:r>
        <w:rPr>
          <w:rFonts w:ascii="Times New Roman"/>
          <w:b w:val="false"/>
          <w:i w:val="false"/>
          <w:color w:val="000000"/>
          <w:sz w:val="28"/>
        </w:rPr>
        <w:t xml:space="preserve">
      12. 2026 жылға арналған аудандық бюджетті атқару процесінде секвестрлеуге жатпайтын аудандық бюджеттік бағдарламалардың тізбесі </w:t>
      </w:r>
      <w:r>
        <w:rPr>
          <w:rFonts w:ascii="Times New Roman"/>
          <w:b w:val="false"/>
          <w:i w:val="false"/>
          <w:color w:val="000000"/>
          <w:sz w:val="28"/>
        </w:rPr>
        <w:t>9-қосымшаға</w:t>
      </w:r>
      <w:r>
        <w:rPr>
          <w:rFonts w:ascii="Times New Roman"/>
          <w:b w:val="false"/>
          <w:i w:val="false"/>
          <w:color w:val="000000"/>
          <w:sz w:val="28"/>
        </w:rPr>
        <w:t xml:space="preserve"> сәйкес бекітілсін.</w:t>
      </w:r>
    </w:p>
    <w:bookmarkEnd w:id="12"/>
    <w:bookmarkStart w:name="z14" w:id="13"/>
    <w:p>
      <w:pPr>
        <w:spacing w:after="0"/>
        <w:ind w:left="0"/>
        <w:jc w:val="both"/>
      </w:pPr>
      <w:r>
        <w:rPr>
          <w:rFonts w:ascii="Times New Roman"/>
          <w:b w:val="false"/>
          <w:i w:val="false"/>
          <w:color w:val="000000"/>
          <w:sz w:val="28"/>
        </w:rPr>
        <w:t>
      13. Осы шешім 2026 жылғы 1 қаңтардан бастап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М.Қожахмет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w:t>
            </w:r>
            <w:r>
              <w:br/>
            </w:r>
            <w:r>
              <w:rPr>
                <w:rFonts w:ascii="Times New Roman"/>
                <w:b w:val="false"/>
                <w:i w:val="false"/>
                <w:color w:val="000000"/>
                <w:sz w:val="20"/>
              </w:rPr>
              <w:t>мәслихатының</w:t>
            </w:r>
            <w:r>
              <w:br/>
            </w:r>
            <w:r>
              <w:rPr>
                <w:rFonts w:ascii="Times New Roman"/>
                <w:b w:val="false"/>
                <w:i w:val="false"/>
                <w:color w:val="000000"/>
                <w:sz w:val="20"/>
              </w:rPr>
              <w:t>шешіміне 1 қосымша</w:t>
            </w:r>
          </w:p>
        </w:tc>
      </w:tr>
    </w:tbl>
    <w:bookmarkStart w:name="z16" w:id="14"/>
    <w:p>
      <w:pPr>
        <w:spacing w:after="0"/>
        <w:ind w:left="0"/>
        <w:jc w:val="left"/>
      </w:pPr>
      <w:r>
        <w:rPr>
          <w:rFonts w:ascii="Times New Roman"/>
          <w:b/>
          <w:i w:val="false"/>
          <w:color w:val="000000"/>
        </w:rPr>
        <w:t xml:space="preserve"> 2026 жылға арналған аудандық бюджет</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409994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мұнайға қатысты емес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w:t>
            </w:r>
            <w:r>
              <w:br/>
            </w:r>
            <w:r>
              <w:rPr>
                <w:rFonts w:ascii="Times New Roman"/>
                <w:b w:val="false"/>
                <w:i w:val="false"/>
                <w:color w:val="000000"/>
                <w:sz w:val="20"/>
              </w:rPr>
              <w:t>мәслихатының</w:t>
            </w:r>
            <w:r>
              <w:br/>
            </w:r>
            <w:r>
              <w:rPr>
                <w:rFonts w:ascii="Times New Roman"/>
                <w:b w:val="false"/>
                <w:i w:val="false"/>
                <w:color w:val="000000"/>
                <w:sz w:val="20"/>
              </w:rPr>
              <w:t>шешіміне 2 қосымша</w:t>
            </w:r>
          </w:p>
        </w:tc>
      </w:tr>
    </w:tbl>
    <w:bookmarkStart w:name="z18" w:id="15"/>
    <w:p>
      <w:pPr>
        <w:spacing w:after="0"/>
        <w:ind w:left="0"/>
        <w:jc w:val="left"/>
      </w:pPr>
      <w:r>
        <w:rPr>
          <w:rFonts w:ascii="Times New Roman"/>
          <w:b/>
          <w:i w:val="false"/>
          <w:color w:val="000000"/>
        </w:rPr>
        <w:t xml:space="preserve"> 2027 жылға арналған аудандық бюджет</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2540513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2290776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1906384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1715259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164489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2540513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905301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905301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713334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мұнайға қатысты емес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VІI.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w:t>
            </w:r>
            <w:r>
              <w:br/>
            </w:r>
            <w:r>
              <w:rPr>
                <w:rFonts w:ascii="Times New Roman"/>
                <w:b w:val="false"/>
                <w:i w:val="false"/>
                <w:color w:val="000000"/>
                <w:sz w:val="20"/>
              </w:rPr>
              <w:t>мәслихатының</w:t>
            </w:r>
            <w:r>
              <w:br/>
            </w:r>
            <w:r>
              <w:rPr>
                <w:rFonts w:ascii="Times New Roman"/>
                <w:b w:val="false"/>
                <w:i w:val="false"/>
                <w:color w:val="000000"/>
                <w:sz w:val="20"/>
              </w:rPr>
              <w:t>шешіміне 3 қосымша</w:t>
            </w:r>
          </w:p>
        </w:tc>
      </w:tr>
    </w:tbl>
    <w:bookmarkStart w:name="z20" w:id="16"/>
    <w:p>
      <w:pPr>
        <w:spacing w:after="0"/>
        <w:ind w:left="0"/>
        <w:jc w:val="left"/>
      </w:pPr>
      <w:r>
        <w:rPr>
          <w:rFonts w:ascii="Times New Roman"/>
          <w:b/>
          <w:i w:val="false"/>
          <w:color w:val="000000"/>
        </w:rPr>
        <w:t xml:space="preserve"> 2028 жылға арналған аудандық бюджет</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мұнайға қатысты емес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w:t>
            </w:r>
            <w:r>
              <w:br/>
            </w:r>
            <w:r>
              <w:rPr>
                <w:rFonts w:ascii="Times New Roman"/>
                <w:b w:val="false"/>
                <w:i w:val="false"/>
                <w:color w:val="000000"/>
                <w:sz w:val="20"/>
              </w:rPr>
              <w:t>мәслихатының</w:t>
            </w:r>
            <w:r>
              <w:br/>
            </w:r>
            <w:r>
              <w:rPr>
                <w:rFonts w:ascii="Times New Roman"/>
                <w:b w:val="false"/>
                <w:i w:val="false"/>
                <w:color w:val="000000"/>
                <w:sz w:val="20"/>
              </w:rPr>
              <w:t>шешіміне 4 қосымша</w:t>
            </w:r>
          </w:p>
        </w:tc>
      </w:tr>
    </w:tbl>
    <w:bookmarkStart w:name="z22" w:id="17"/>
    <w:p>
      <w:pPr>
        <w:spacing w:after="0"/>
        <w:ind w:left="0"/>
        <w:jc w:val="left"/>
      </w:pPr>
      <w:r>
        <w:rPr>
          <w:rFonts w:ascii="Times New Roman"/>
          <w:b/>
          <w:i w:val="false"/>
          <w:color w:val="000000"/>
        </w:rPr>
        <w:t xml:space="preserve"> 2026 жылға арналған республикалық бюджеттен бюджеттік кредиттер</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w:t>
            </w:r>
            <w:r>
              <w:br/>
            </w:r>
            <w:r>
              <w:rPr>
                <w:rFonts w:ascii="Times New Roman"/>
                <w:b w:val="false"/>
                <w:i w:val="false"/>
                <w:color w:val="000000"/>
                <w:sz w:val="20"/>
              </w:rPr>
              <w:t>мәслихатының</w:t>
            </w:r>
            <w:r>
              <w:br/>
            </w:r>
            <w:r>
              <w:rPr>
                <w:rFonts w:ascii="Times New Roman"/>
                <w:b w:val="false"/>
                <w:i w:val="false"/>
                <w:color w:val="000000"/>
                <w:sz w:val="20"/>
              </w:rPr>
              <w:t>шешіміне 5 қосымша</w:t>
            </w:r>
          </w:p>
        </w:tc>
      </w:tr>
    </w:tbl>
    <w:bookmarkStart w:name="z24" w:id="18"/>
    <w:p>
      <w:pPr>
        <w:spacing w:after="0"/>
        <w:ind w:left="0"/>
        <w:jc w:val="left"/>
      </w:pPr>
      <w:r>
        <w:rPr>
          <w:rFonts w:ascii="Times New Roman"/>
          <w:b/>
          <w:i w:val="false"/>
          <w:color w:val="000000"/>
        </w:rPr>
        <w:t xml:space="preserve"> 2026 жылға облыстық трансферттер нысаналы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қамсыздандыруға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тұратын педагогтер үшін отын сатып алуға және коммуналдық қызметтерге ақы төлеуге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Қарттарды әлеуметтік қолдауға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зейнеткерлерді санаторлық-курорттық емдеуге жұмсалған шығындарды өтеуге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тасқыны қаупі бар кезеңде жарылыс жұмыстарын жүргізуге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арналған нысаналы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сумен жабдықтау және су бұру жүйесін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Астрахан ауданы, Астраханка ауылындағы сумен жабдықтау жүйесін қайта жаңарту (7 кезек)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Астрахан ауданы Лозовое ауылындағы су құбыры желілерінің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Астрахан ауданы Первомайка ауылындағы су құбыры желілерінің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 Колутон ауылындағы су құбыры желілерінің құрылысы (2- кезек)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w:t>
            </w:r>
            <w:r>
              <w:br/>
            </w:r>
            <w:r>
              <w:rPr>
                <w:rFonts w:ascii="Times New Roman"/>
                <w:b w:val="false"/>
                <w:i w:val="false"/>
                <w:color w:val="000000"/>
                <w:sz w:val="20"/>
              </w:rPr>
              <w:t>мәслихатының</w:t>
            </w:r>
            <w:r>
              <w:br/>
            </w:r>
            <w:r>
              <w:rPr>
                <w:rFonts w:ascii="Times New Roman"/>
                <w:b w:val="false"/>
                <w:i w:val="false"/>
                <w:color w:val="000000"/>
                <w:sz w:val="20"/>
              </w:rPr>
              <w:t>шешіміне 6 қосымша</w:t>
            </w:r>
          </w:p>
        </w:tc>
      </w:tr>
    </w:tbl>
    <w:bookmarkStart w:name="z26" w:id="19"/>
    <w:p>
      <w:pPr>
        <w:spacing w:after="0"/>
        <w:ind w:left="0"/>
        <w:jc w:val="left"/>
      </w:pPr>
      <w:r>
        <w:rPr>
          <w:rFonts w:ascii="Times New Roman"/>
          <w:b/>
          <w:i w:val="false"/>
          <w:color w:val="000000"/>
        </w:rPr>
        <w:t xml:space="preserve"> 2026-2028 жылдарға арналған ЖСТ жергілікті дерекқорына республикалық бюджеттен қосылған қосымша қаражат, республикалық және облыстық бюджеттерден қосымша енгізілген нысаналы трансферттер, және де елді мекендерде әлеуметтік, инженерлік және көлік инфрақұрылымы бойынша ағымдағы іс-шараларды іске асыруға қаржыландырудың ең аз көлемі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1 304 348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 жергілікті дерекқорына республикалық бюджеттен қосылған қосымша қаражат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пайдалануға берілген нысандарды күтіп ұстау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жұмыспен қамту және әлеуметтік бағдарламалар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ауданының отбасын қолдау орталығын күтіп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деңгейдегі мемлекеттік қызметкерлердің жалақысын көтеру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ауданының әкімінің аппараты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ауданының мәслихатының аппараты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ауданының экономика және қаржы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ауданының жұмыспен қамту және әлеуметтік бағдарламалар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ауданының мәдениет, тілдерді дамыту, дене шынықтыру және спорт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ауданының ішкі саясат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ауданының ауыл шаруашылығы мен жер қатынастары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ауданының кәсіпкерлік және өнеркәсіп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ауданының құрылыс, сәулет және қала құрылысы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ауданының тұрғын үй-коммуналдық шаруашылығы, жолаушылар көлігі, автомобиль жолдары және тұрғын үй инспекциясы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Колутон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Новочеркасск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Острогорск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Старый Колутон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міндетті зейнетақы жарналары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ауданының әкімінің аппараты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ауданының мәслихатының аппараты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ауданының экономика және қаржы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ауданының жұмыспен қамту және әлеуметтік бағдарламалар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ауданының мәдениет, тілдерді дамыту, дене шынықтыру және спорт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ауданының ішкі саясат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ауданының ауыл шаруашылығы мен жер қатынастары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ауданының кәсіпкерлік және өнеркәсіп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ауданының құрылыс, сәулет және қала құрылысы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ауданының тұрғын үй-коммуналдық шаруашылығы, жолаушылар көлігі, автомобиль жолдары және тұрғын үй инспекциясы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Колутон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Новочеркасск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Острогорск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Старый Колутон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 жергілікті дерекқорына республикалық және облыстық бюджеттерден қосымша енгізілген нысаналы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көтеруге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ауданының әкімінің аппараты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ауданының мәслихатының аппараты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ауданының экономика және қаржы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ауданының жұмыспен қамту және әлеуметтік бағдарламалар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ауданының ішкі саясат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ауданының ауыл шаруашылығы мен жер қатынастары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ауданының кәсіпкерлік және өнеркәсіп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ауданының құрылыс, сәулет және қала құрылысы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ауданының тұрғын үй-коммуналдық шаруашылығы, жолаушылар көлігі, автомобиль жолдары және тұрғын үй инспекциясы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Колутон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Новочеркасск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Острогорск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Старый Колутон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аудандық мәдениет үйі" МКҚК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дене шынықтыру- сауықтыру кешені" МКҚК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жұмыспен қамту және әлеуметтік бағдарламалар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"Инватакси" қызметтерін дамыту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жұмыспен қамту және әлеуметтік бағдарламалар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әлеуметтік, инженерлік және көлік инфрақұрылымы бойынша ағымдағы іс-шараларды іске асыруға қаржыландырудың ең аз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267 777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әлеуметтік, инженерлік және көлік инфрақұрылымы бойынша ағымдағы шараларды іске асыру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Астраханка ауылындағы көше және жол желісіне орташа жөндеу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267 777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Первомайка ауылындағы көше және жол желісіне күрделі жөндеу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Лозовое ауылындағы көше және жол желісіне күрделі жөндеу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w:t>
            </w:r>
            <w:r>
              <w:br/>
            </w:r>
            <w:r>
              <w:rPr>
                <w:rFonts w:ascii="Times New Roman"/>
                <w:b w:val="false"/>
                <w:i w:val="false"/>
                <w:color w:val="000000"/>
                <w:sz w:val="20"/>
              </w:rPr>
              <w:t>мәслихатының</w:t>
            </w:r>
            <w:r>
              <w:br/>
            </w:r>
            <w:r>
              <w:rPr>
                <w:rFonts w:ascii="Times New Roman"/>
                <w:b w:val="false"/>
                <w:i w:val="false"/>
                <w:color w:val="000000"/>
                <w:sz w:val="20"/>
              </w:rPr>
              <w:t>шешіміне 7 қосымша</w:t>
            </w:r>
          </w:p>
        </w:tc>
      </w:tr>
    </w:tbl>
    <w:bookmarkStart w:name="z28" w:id="20"/>
    <w:p>
      <w:pPr>
        <w:spacing w:after="0"/>
        <w:ind w:left="0"/>
        <w:jc w:val="left"/>
      </w:pPr>
      <w:r>
        <w:rPr>
          <w:rFonts w:ascii="Times New Roman"/>
          <w:b/>
          <w:i w:val="false"/>
          <w:color w:val="000000"/>
        </w:rPr>
        <w:t xml:space="preserve"> Аудандық бюджеттен ауылдық округтердің бюджеттеріне және Каменка ауылының бюджетіне берілетін субвенциялар</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p>
            <w:pPr>
              <w:spacing w:after="20"/>
              <w:ind w:left="20"/>
              <w:jc w:val="both"/>
            </w:pPr>
            <w:r>
              <w:rPr>
                <w:rFonts w:ascii="Times New Roman"/>
                <w:b w:val="false"/>
                <w:i w:val="false"/>
                <w:color w:val="000000"/>
                <w:sz w:val="20"/>
              </w:rPr>
              <w:t>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191 967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174 703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Колутон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Новочеркасск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Острогорск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Старый Колутон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w:t>
            </w:r>
            <w:r>
              <w:br/>
            </w:r>
            <w:r>
              <w:rPr>
                <w:rFonts w:ascii="Times New Roman"/>
                <w:b w:val="false"/>
                <w:i w:val="false"/>
                <w:color w:val="000000"/>
                <w:sz w:val="20"/>
              </w:rPr>
              <w:t>мәслихатының</w:t>
            </w:r>
            <w:r>
              <w:br/>
            </w:r>
            <w:r>
              <w:rPr>
                <w:rFonts w:ascii="Times New Roman"/>
                <w:b w:val="false"/>
                <w:i w:val="false"/>
                <w:color w:val="000000"/>
                <w:sz w:val="20"/>
              </w:rPr>
              <w:t>шешіміне 8 қосымша</w:t>
            </w:r>
          </w:p>
        </w:tc>
      </w:tr>
    </w:tbl>
    <w:bookmarkStart w:name="z30" w:id="21"/>
    <w:p>
      <w:pPr>
        <w:spacing w:after="0"/>
        <w:ind w:left="0"/>
        <w:jc w:val="left"/>
      </w:pPr>
      <w:r>
        <w:rPr>
          <w:rFonts w:ascii="Times New Roman"/>
          <w:b/>
          <w:i w:val="false"/>
          <w:color w:val="000000"/>
        </w:rPr>
        <w:t xml:space="preserve"> Ауылдық округтердің бюджеттерінен аудандық бюджетке бюджеттік алып қоюлар</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p>
            <w:pPr>
              <w:spacing w:after="20"/>
              <w:ind w:left="20"/>
              <w:jc w:val="both"/>
            </w:pPr>
            <w:r>
              <w:rPr>
                <w:rFonts w:ascii="Times New Roman"/>
                <w:b w:val="false"/>
                <w:i w:val="false"/>
                <w:color w:val="000000"/>
                <w:sz w:val="20"/>
              </w:rPr>
              <w:t>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218 718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177 189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w:t>
            </w:r>
            <w:r>
              <w:br/>
            </w:r>
            <w:r>
              <w:rPr>
                <w:rFonts w:ascii="Times New Roman"/>
                <w:b w:val="false"/>
                <w:i w:val="false"/>
                <w:color w:val="000000"/>
                <w:sz w:val="20"/>
              </w:rPr>
              <w:t>мәслихатының</w:t>
            </w:r>
            <w:r>
              <w:br/>
            </w:r>
            <w:r>
              <w:rPr>
                <w:rFonts w:ascii="Times New Roman"/>
                <w:b w:val="false"/>
                <w:i w:val="false"/>
                <w:color w:val="000000"/>
                <w:sz w:val="20"/>
              </w:rPr>
              <w:t>шешіміне 9 қосымша</w:t>
            </w:r>
          </w:p>
        </w:tc>
      </w:tr>
    </w:tbl>
    <w:bookmarkStart w:name="z32" w:id="22"/>
    <w:p>
      <w:pPr>
        <w:spacing w:after="0"/>
        <w:ind w:left="0"/>
        <w:jc w:val="left"/>
      </w:pPr>
      <w:r>
        <w:rPr>
          <w:rFonts w:ascii="Times New Roman"/>
          <w:b/>
          <w:i w:val="false"/>
          <w:color w:val="000000"/>
        </w:rPr>
        <w:t xml:space="preserve"> 2026 жылға арналған аудандық бюджеттердің атқарулы процесінде секвестриленуге жатпайтын аудандық бюджеттік бағдарламалардың тізбесі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