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c58" w14:textId="014b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Сепе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34/19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Сепе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44 729,0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45 474,6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745,6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745,6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8С 37/16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Сепе ауылдық округінің бюджетінде, аудандық бюджеттен Сепе ауылдық округінің бюджетіне берiлетiн 34 881 мың теңге сомада бюджеттік субвенцияның көлемі қарастырылғаны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Сепе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8С 37/16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18С 34/19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Сепе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Сепе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