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78fe" w14:textId="dff7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2024 жылғы 23 желтоқсандағы № 8С 24/10 "2025-2027 жылдарға арналған Покровка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17 қазандағы № 8С 32/12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"2025-2027 жылдарға арналған Покровка ауылдық округінің бюджеті туралы" 2024 жылғы 23 желтоқсандағы № 8С 24/10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Покровка ауылдық округінің бюджеті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38 775,9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10 588,7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28 163,9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39 461,5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685,6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685,6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қазандағы № 8С 32/12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Покровка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39 461,5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33 616,4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3 885,6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32/12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шығындар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ауданының Покровка ауылдық округі әкімінің аппараты" ММ ғимаратындағы үй-жайларды ағымдағы жөндеу (сервистік әкімдік)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