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a865f" w14:textId="77a86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2024 жылғы 23 желтоқсандағы № 8С 24/9 "2025-2027 жылдарға арналған Новосельское ауылының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2025 жылғы 17 қазандағы № 8С 32/11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"2025-2027 жылдарға арналған Новосельское ауылының бюджеті туралы" 2024 жылғы 23 желтоқсандағы № 8С 24/9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Новосельское ауылының бюджеті тиісінше 1, 2 және 3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28 753,8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8 303,7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20 216,4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30 316,4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- 1 562,6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1 562,6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1 562,6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1.2-тармағымен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"1.2. 2025 жылға арналған Новосельское ауылының бюджетінде жоғары тұрған бюджеттерден нысаналы трансферттер 4-қосымшаға сәйкес қарастырылғаны ескерілсін.";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32/11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Новосельское ауылының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мекемелермен алынатын өзге де айыппұлдар, өсімпұлдар, санкциялар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20 216,4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30 316,4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24 153,8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24 153,8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24 153,8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 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активтерiн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32/11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жоғары тұрған бюджеттерден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4 703,4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4 703,4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