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a838" w14:textId="384a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24/15 "2025-2027 жылдарға арналған Шұңқыркөл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Шұңқыркөл ауылдық округінің бюджеті туралы" 2024 жылғы 23 желтоқсандағы № 8С 24/15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7-бабы 1-тармағының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 Атбасар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Шұңқыркөл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2 004,2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Шұңқыркөл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