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0d11a" w14:textId="620d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24/11 "2025-2027 жылдарға арналған Полтавка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27 ақпандағы № 8С 25/19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Полтавка ауылдық бюджеті туралы" 2024 жылғы 23 желтоқсандағы № 8С 24/11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Полтавка ауылдық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25 077,0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15 814,0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25 820,1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743,1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743,1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жылдың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25/19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24/11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Полтавка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қамтамасыз ету бойынша қызметтер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әкімнің аудандық маңызы бар қалалар, ауылдар, кенттер, ауылдық округтер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