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6dd219" w14:textId="d6dd21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Атбасар аудандық мәслихатының 2024 жылғы 23 желтоқсандағы № 8С 24/14 "2025-2027 жылдарға арналған Тельман ауылдық округінің бюджеті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Атбасар аудандық мәслихатының 2025 жылғы 27 ақпандағы № 8С 25/13 шешімі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Атбасар аудандық мәслихаты ШЕШІМ ҚАБЫЛДАНДЫ: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Атбасар аудандық мәслихатының "2025-2027 жылдарға арналған Тельман ауылдық округінің бюджеті туралы" 2024 жылғы 23 желтоқсандағы № 8С 24/14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2025-2027 жылдарға арналған Тельман ауылдық округінің бюджеті тиісінше 1, 2 және 3 қосымшаларға сәйкес, оның ішінде 2025 жылға келесі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28 003,0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11 239,0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16 764,0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30 511,7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-2508,7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2508,7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2508,7 мың теңге.";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2025 жылғы 1 қаңтардан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Атбасар аудандық мәслихатының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Н.Рахимов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Атбасар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27 ақпандағы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8С 25/13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Атбасар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23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8С 24/14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bookmarkStart w:name="z7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Тельман ауылдық округінің бюджеті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28 003,0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11 239,0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1 298,0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1 298,0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7 253,0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4 671,0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2 688,0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2 688,0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16 764,0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16 764,0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16 764,0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30 511,7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23 819,0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23 819,0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23 819,0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4 192,7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4 192,7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3692,7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2 500,0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2 500,0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Бюджеттiк кредиттердi өтеу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Қаржы активтерiн сатып алу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Мемлекеттің қаржы активтерiн сатудан түсетiн түсiмдер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-2 508,7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Бюджет тапшылығын қаржыландыру (профицитін пайдалану)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2 508,7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2 508,7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2 508,7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2 508,7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2 508,7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