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6deb3" w14:textId="856d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 объектісінің Атбасар ауданының елді мекендерінде орналасуын ескеретін аймаққа бөлу коэффициенттерін бекіту туралы" Атбасар ауданы әкімдігінің 2020 жылғы 30 қарашадағы № а-11/438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2025 жылғы 23 қазандағы № а-10/213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ауданы әкімдігінің "Салық салу объектісінің Атбасар ауданының елді мекендерінде орналасуын ескеретін аймаққа бөлу коэффициенттерін бекіту туралы" 2020 жылғы 30 қарашадағы № а-11/438 (Нормативтік құқықтық актілдерді мемлекеттік тіркеу тізілімінде № 8200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жасылсын.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Атбасар ауданы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К.Әлімжанов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ауданың 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23.10 № а-10/213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Атбасар ауданының Атбасар қаласында орналасуын ескеретін аймаққа бөлу коэффициенттері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Атбасар қаласында салық салу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жұп жағы № 2 үйден № 16А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Әлімхан Ермеков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Есенберлин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Міржақып Дулатұлы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жұп жағы № 2 үйден № 56А үйге дейін, тақ жағы № 1 үйден № 59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көшесі жұп жағы № 2 үйден № 80 үйге дейін, тақ жағы № 1 үйден № 81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Ағыбай батыр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№ 1 үйден № 18/1 үйге дейін (№ 17 үйді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М.Мәметова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Затаевич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Р.Қайсарин көшесі жұп жағы № 2 үйден № 6 үйге дейін, тақ жағы № 1 үйден № 29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жұп жағы № 2 үйден № 28 үйге дейін, тақ жағы № 1 үйден № 109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 көшесі № 2 үйден № 25 үйге дейін (№ 3, № 6/2, № 12, № 14, № 16 үйлерді қоспағанда);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тақ жағы № 1 үйден № 63А үйге дейін, жұп жағы № 2 үйден № 54 үйге дейін, № 58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жұп жағы № 2 үйден № 116А үйге дейін, тақ жағы № 1 үйден № 111А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тақ жағы № 1 үйден № 33А үйге дейін, жұп жағы № 4 үйден № 8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К.Әмірова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Қанай би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Буденный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тақ жағы № 3 үйден № 13 үйге дейін, жұп жағы № 8 үйден № 16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тақ жағы № 1 үйден № 13 үйге дейін, жұп жағы № 2 үйден № 16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Мұстафа Шоқай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О.Қуанышев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Ш.Уәлиханов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Виденеев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№ 19 үйден № 26А үйге дейін, № 17 үй;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1 орам (№ 2, № 2А, № 3, № 4, № 5, № 6, № 6А, № 7, № 8, № 8А, № 9, № 10, № 10А, № 11, № 12, № 13, № 14-үйлер);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шағын ауданы 2 орам (№ 1, № 2, № 4-үйлер);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 көшесі тақ жағы № 1 үйден № 13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Никита Карацупа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Автомобилистер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Н.Нұрсейітов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 Жанғозин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 Дьяченко атындағы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Қ.Мұқышев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Армандастар шағын ауданы;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жұп жағы № 60 үйден № 146 үйге дейін, тақ жағы № 63 үйден № 131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Р.Қайсарин көшесі тақ жағы № 31 үйден № 127 үйге дейін, жұп жағы № 30 үйден № 132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П.Морозов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КСМК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Тәуелсіздікке 20 жыл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Кенесары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Байтұрсынов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 көшесі № 3, № 6/2, № 12, № 14, № 16 үйлері;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көшесі жұп жағы № 30 үйден № 66 үйге дейін, тақ жағы № 111 үйден № 31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тақ жағы № 15 үйден № 59 үйге дейін, жұп жағы № 16А үйден № 66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көшесі тақ жағы № 17 үйден № 77 үйге дейін, жұп жағы № 18 үйден № 84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М.Горький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поселок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 жұп жағы № 26 үйден № 52 үйге дейін, тақ жағы № 35 үйден № 89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Х.Қошанбаев көшесі тақ жағы № 113 үйден № 121А үйге дейін, жұп жағы № 118 үйден № 122А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Майкөтов көшесі жұп жағы № 54А үйден № 56 үйге дейін;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көшесі № 82, № 83, № 84 үйлері;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М.Аюханов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Электростанционная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Сары-Арқа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ЖБК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Перевалочная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Шәрипов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Урлахер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Промышленная зона көшесі;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ПЧ-8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а-11/438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салу объектісінің Атбасар ауданының ауылдық елді мекендерінде орналасуын ескеретін аймаққа бөлу коэффициенттері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ауданының ауылдық елді мекендерінде салық салу объектісінің орналасуы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Мариновка ауылы (Мариновка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 ауылы (Бастау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Новосельское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ауылы (Сергеевка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ауылы (Тельман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Тимашевка ауылы (Ярославка ауылдық округі);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ауылы (Покровка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Құрманов ауылы (Ақан Құрманов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Борисовка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 (Покровка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 (Полтавка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Поповка ауылы (Тельман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Шуйское ауылы (Макеевка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Адыр станциясы (Мариновка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Магдалиновка ауылы (Ярославка ауылдық округі);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ауылы (Сергеевка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Хрящевка ауылы (Ярославка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ауылы (Сергеевка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Титовка ауылы (Полтавка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 (Ярославка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Макеевка ауылы (Макеевка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Родионовка ауылы (Ярославка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Сочинское ауылы (Шұңқыркөл ауылдық округі);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 (Ақан Құрманов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Новомариновка ауылы (Шұңқыркөл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Бейіс Хазірет ауылы (Мариновка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Қосбармақ ауылы (Ақан Құрманов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Сепе ауылы (Сепе ауылдық округі);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ауылы (Сепе ауылдық округі).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