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d958" w14:textId="65bd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бойынша 2025 жылға арналған арнаулы әлеуметтік қызметтер көрсетуге тарифтер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2025 жылғы 24 қыркүйектегі № а-9/197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ауданы бойынша 2025 жылға арналған арнаулы әлеуметтік қызметтер көрсетуге тарифтер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"Атбасар ауданының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Атбасар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К.Әлімжанов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бойынша 2025 жылға арналған арнаулы әлеуметтік қызметтер көрсетуге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типтері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болу бөлімшесі, жартылай 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арналған оңалту орталығы, жартылай 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балаларға арналған оңалту орталығы, жартылай 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7115,83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