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b855" w14:textId="60fb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Макеевка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желтоқсандағы № 8С 34/9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Макеевка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35 316,0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10 209,0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25 107,0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37 586,8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2 270,8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-2 270,8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8С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Макеевка ауылдық округінің бюджетінде, аудандық бюджеттен Макеевка ауылдық округінің бюджетіне берiлетiн 25 107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Макеевка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8С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жалдау құқығын сату үшін алынатын 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37 586,8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Макеевка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Макеевка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