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8a5c" w14:textId="0968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Ақан Құрманов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Ақан Құрманов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келгендер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973,2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Ақан Құрманов ауылдық округінің бюджетінде, аудандық бюджеттен Ақан Құрманов ауылдық округінің бюджетіне берiлетiн 23 125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Ақан Құрманов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келгендер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Шикізаттық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Ақан Құрманов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Шикізаттық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