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671a" w14:textId="dcf6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24 маусымдағы № 8С 29/2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аудандық бюджет туралы" 2024 жылғы 23 желтоқсандағы № 8С 24/2 (Нормативтік құқықтық актілерді мемлекеттік тіркеу тізілімінде № 205471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Бюджет кодексінің 7-бабының 1-тармағының, 3) тармақшасына, "Қазақстан Республикасындағы жергілікті мемлекеттік басқару және өзін-өзі басқару туралы" Қазақстан Республикасы Заңының 6-бабының 1-тармағының 1) тармақшасына сәйкес, Атбасар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3-косымшаларға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11 914 437,6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2 787 719,1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57 379,0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6 737,9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9 062 601,6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12 184 790,0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-59 416,1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7 864,0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67 280,1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-210 936,3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210 936,3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7 864,0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117 019,6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320 091,9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ауданның жергілікті атқарушы органының резерві 31 213,2 мың теңге сомада бекітілсін.";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11 914 437,6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2 787 719,1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9 062 601,6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8 735 877,6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8 735 877,6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12 184 790,0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1 310 709,3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735 592,1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399 656,7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859 650,7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853 713,5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401 255,6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452 457,9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325 708,6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751 339,8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635 046,3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421 570,3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7 203 315,0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219 938,7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188 725,5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569 433,1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569 433,1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-59 416,1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-210 936,3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7 193 315,0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орталық қазандықты реконструкциялау,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жүз пәтерлі бес тұрғын үйді қосуды ескере отырып, жылу желілерін реконструкциялау және салу,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бар адамдарды міндетті гигиеналық құралдармен (жөргектер) қамтамасыз ету нормаларын ұлғайту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ментальді бұзушылықтары бар балаларға санаторий-курорттық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 29/2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ауылындағы су құбырлары желілерін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және Хрящевка ауылдарында су құбырлары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мен Калиновка ауылдарында су құбырлары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спорт кешенін салу, жобалық-сметалық құжаттаманы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жүз пәтерлі бес тұрғын үйлерге кварталішілік жолдарын салу (2 км)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жылумен жабдықтау желілерін салу 2-кезек, жобалық-сметалық құжаттаманы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1 000 886,6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су" шаруашылық жүргізу құқығындағы мемлекеттік коммуналдық кәсіпорны кәсіпорнының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әлеуметтік көмек,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ұрыс қимылдарының ардагерлеріне біржолғы әлеуметтік көмек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станцияндағы апаттың зардаптарын жоюға қатысқан адамдарға біржолғы әлеуметтік көмек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 соғыс ардагерлеріне санаториялық-курорттық емделуге жұмсалған шығындарды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көрсетуге,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 санаториялық-курорттық емдеуге жұмсалған шығындарды өтеу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педагогтар үшін отын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жөніндегі орталықтарды құру және 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аудандық мәдениет үйі мен Атбасар орталықтандырылған аудандық кітапханасын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