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705" w14:textId="465c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ауданының шалғайдағы елді мекендерде тұратын балаларды жалпы білім беретін мектептерге тасымалдаудың схемасы мен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2025 жылғы 4 маусымдағы № а-6/133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ауданының шалғайдағы елді мекендерде тұратын балаларды жалпы білім беретін мектептерге тасымалдаудың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Атбасар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Куатбековке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К.Әлімжанов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білім басқармасының Атбасар ауданы бойынша білім бөлімі Полтавка ауылының жалпы орта білім беретін мектебі" КММ-нің Титовка ауылынан Полтавка ауылына автобустың жүру маршрутының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білім басқармасының Атбасар ауданы бойынша білім бөлімі Тимашевка ауылының жалпы орта білім беретін мектебі" КММ Магдалиновка ауылынан Тимашевка ауылына оқушыларды тасымалдау үшін автобус маршрутының қауіпсіздік сызбасы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білім басқармасының Атбасар ауданы бойынша білім бөлімі Ақан Құрманов ауылының жалпы орта білім беретін мектебі КММ-нің Қаракөл ауылынан және Хрящевка ауылынан оқушыларды тасымалдауға арналған автобус маршрутының қауіпсіздік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Қаракөл ауылынан және Поповка ауылынан Тельман ауылына "Ақмола облысы білім басқармасының Атбасар ауданы бойынша білім бөлімі Тельман ауылының жалпы орта білім беретін мектебі КММ автобус маршрутының жүру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№а-6/133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Макеев ауылынан "Ақмола облысы білім басқармасының Атбасар ауданы бойынша білім бөлімі Шуйский ауылының жалпы ортабілім беретін мектебі" "Үй-мектеп-үй" КММ-не оқушылардың жол жүру маршруты қауіпсіздігінің жоспар-схемасы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шалғайдағы елді мекендерде тұратын балаларды жалпы білім беретін мектептерге тасымалдаудың тәртібі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ауданының шалғайдағы елді мекендерде тұратын балаларды жалпы білім беретін мектептерге тасымалдаудың тәртібі "Автомобиль көлігі туралы" 2003 жылғы 4 шілдедегі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білім беру ұйымы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атқарушының 2015 жылғы 26 наурыздағы №349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қағидаларының (Нормативтік құқықтық актілерді мемлекеттік тіркеу тізілімінде №11550 болып тіркелген) талаптарына сәйкес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