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2487" w14:textId="7802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2024 жылғы 26 желтоқсандағы № 30/2 "Аршалы ауданының кент,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2025 жылғы 17 маусымдағы № 37/2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Аршалы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аудандық мәслихатының 2024 жылғы 26 желтоқсандағы №.30/2 "Аршалы ауданының кентінің, ауылдық округтерінің 2025-2027 жылдарға арналған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Бюджет кодексінің 89-бабына, "Қазақстан Республикасындағы жергілікті мемлекеттік басқару және өзін-өзі басқару туралы" Қазақстан Республикасы Заңының 6-бабының 2-7-тармағына сәйкес Аршалы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Аршалы кентінің бюджеті тиісінше 1, 2, 3 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337 152,0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149 019,0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187 913,0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357 049,0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- 19 897,0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19 897,0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Ижев ауылдық округінің 2025-2027 жылдарға арналған бюджеті тиісінше 4, 5, 6 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69 528,0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20 159,0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48 919,0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70 464,3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- 936,3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936,3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Жібек жолы ауылдық округінің 2025-2027 жылдарға арналған бюджеті тиісінше 7, 8, 9 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1 119 766,0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139 976,0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929 600,0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1 149 766,0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- 30 000,0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30 000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Анар ауылдық округінің 2025-2027 жылдарға арналған бюджеті тиісінше 10,..11,..12 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43 500,0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34 266,0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45 885,0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- 2 385,0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2 385,0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Бірсуат ауылдық округінің 2025-2027 жылдарға арналған бюджеті тиісінше 13,..14,..15 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57 389,0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51 826,0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58 242,0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- 853,0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853,0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Михайлов ауылдық округінің 2025-2027 жылдарға арналған бюджеті тиісінше 22, 23, 24 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45 166,0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36 025,0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46 166,0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1 000,0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Елтоқ ауылдық округінің 2025-2027 жылдарға арналған бюджеті тиісінше 25, 26, 27 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73 887,0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62 376,0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75 338,0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- 1 451,0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1 451,0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Арнасай ауылдық округінің 2025-2027 жылдарға арналған бюджеті тиісінше 28, 29, 30 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41 002,0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14 681,0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26 321,0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46 437,8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- 5 435,8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5 435,8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Сараба ауылдық округінің 2025-2027 жылдарға арналған бюджеті тиісінше 31, 32, 33 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43 181,0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37 241,0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47 474,2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- 4 293,2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4 293,2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Бұлақсай ауылдық округінің 2025-2027 жылдарға арналған бюджеті тиісінше 34, 35, 36 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61 652,0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10 695,0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50 957,0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62 452,0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800,0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Ақбұлақ ауылдық округінің 2025-2027..жылдарға арналған бюджеті тиісінше 37, 38, 39 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40 753,0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33 324,0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40 753,0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теңге";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Аршалы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Ижев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Жібек жолы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Анар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Бірсуат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Михайлов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36 025,0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Елтоқ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27 330,0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27 330,0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27 330,0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Арнасай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Сараба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Бұлақсай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Ақбұлақ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