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e7b0" w14:textId="353e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2024 жылғы 24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3 сәуірдегі № 34/2 шешімі</w:t>
      </w:r>
    </w:p>
    <w:p>
      <w:pPr>
        <w:spacing w:after="0"/>
        <w:ind w:left="0"/>
        <w:jc w:val="both"/>
      </w:pPr>
      <w:bookmarkStart w:name="z1" w:id="0"/>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2024 жылғы 24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аудандық бюджет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13 066 605,0 мың теңге, соның ішінде:</w:t>
      </w:r>
    </w:p>
    <w:p>
      <w:pPr>
        <w:spacing w:after="0"/>
        <w:ind w:left="0"/>
        <w:jc w:val="both"/>
      </w:pPr>
      <w:r>
        <w:rPr>
          <w:rFonts w:ascii="Times New Roman"/>
          <w:b w:val="false"/>
          <w:i w:val="false"/>
          <w:color w:val="000000"/>
          <w:sz w:val="28"/>
        </w:rPr>
        <w:t>
      салықтық түсімдер – 3 148 499,0 мың теңге;</w:t>
      </w:r>
    </w:p>
    <w:p>
      <w:pPr>
        <w:spacing w:after="0"/>
        <w:ind w:left="0"/>
        <w:jc w:val="both"/>
      </w:pPr>
      <w:r>
        <w:rPr>
          <w:rFonts w:ascii="Times New Roman"/>
          <w:b w:val="false"/>
          <w:i w:val="false"/>
          <w:color w:val="000000"/>
          <w:sz w:val="28"/>
        </w:rPr>
        <w:t>
      салықтық емес түсімдер – 12 117,0 мың теңге;</w:t>
      </w:r>
    </w:p>
    <w:p>
      <w:pPr>
        <w:spacing w:after="0"/>
        <w:ind w:left="0"/>
        <w:jc w:val="both"/>
      </w:pPr>
      <w:r>
        <w:rPr>
          <w:rFonts w:ascii="Times New Roman"/>
          <w:b w:val="false"/>
          <w:i w:val="false"/>
          <w:color w:val="000000"/>
          <w:sz w:val="28"/>
        </w:rPr>
        <w:t>
      трансферттер түсімі – 9 905 989,0 мың теңге;</w:t>
      </w:r>
    </w:p>
    <w:p>
      <w:pPr>
        <w:spacing w:after="0"/>
        <w:ind w:left="0"/>
        <w:jc w:val="both"/>
      </w:pPr>
      <w:r>
        <w:rPr>
          <w:rFonts w:ascii="Times New Roman"/>
          <w:b w:val="false"/>
          <w:i w:val="false"/>
          <w:color w:val="000000"/>
          <w:sz w:val="28"/>
        </w:rPr>
        <w:t>
      2) шығындар – 13 441 334,7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- 437 924,7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437 924,7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3 сәуірдегі</w:t>
            </w:r>
            <w:r>
              <w:br/>
            </w:r>
            <w:r>
              <w:rPr>
                <w:rFonts w:ascii="Times New Roman"/>
                <w:b w:val="false"/>
                <w:i w:val="false"/>
                <w:color w:val="000000"/>
                <w:sz w:val="20"/>
              </w:rPr>
              <w:t>№ 34/2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Отынэнергетикакешеніжәнежерқойнауынпайдаланусаласындағыөзгедеқызметтер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тұрғынүй-коммуналдықшаруашылығы,жолаушыларкөлігіжәнеавтомобильжолдарыбөлімі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3 сәуірдегі</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6-қосымша</w:t>
            </w:r>
          </w:p>
        </w:tc>
      </w:tr>
    </w:tbl>
    <w:bookmarkStart w:name="z9" w:id="5"/>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 берілетін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1 169 855,5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1 136 968,1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кентінің алаңында жалаушаны механикаландырылған көтеру арқылы жалаушаны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 екі балалар спорт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Бңрсуат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