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db05" w14:textId="b2ed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Жалғызқарағай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Жалғызқарағай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43 650,8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-3 527,9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3 527,9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Жалғызқарағай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41 660,0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40 622,0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 – 40 893,0 мың тенге.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Жалғызқарағай ауылдық округінің 2026 жылға арналған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ағымдағы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Жалғызқарағай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Жалғызқарағай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Жалғызқарағай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объектілеріне құқық белгілейтін құжаттарды ресімдеуге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үшін қосалқы бөлшектер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