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1923" w14:textId="e881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Ақкөл ауданы Новорыбин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22 желтоқсандағы № С 52-6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Қазақстан Республикасының Бюджет кодексінің 7-бабы 1-тармағының, </w:t>
      </w:r>
      <w:r>
        <w:rPr>
          <w:rFonts w:ascii="Times New Roman"/>
          <w:b w:val="false"/>
          <w:i w:val="false"/>
          <w:color w:val="000000"/>
          <w:sz w:val="28"/>
        </w:rPr>
        <w:t>4) тармақшысына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Ақкөл ауданы Новорыбин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50 672,4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40 687,4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52 949,6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-2 277,2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2 277,2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С 59-3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Новорыбин ауылдық округінің бюджетінде аудандық бюджеттен субвенциялар қарастырылғаны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 – 29 729,0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 – 30 025,0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 – 29 594,0 мың тенге.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Новорыбин ауылдық округінің 2026 жылға арналған бюджетінде осы шешімнің 4-қосымшасына сәйкес аудандық бюджеттен ағымдағы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Новорыбин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аудандық маңызы бар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Новорыбин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Новорыбин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аудандық маңызы бар қала, ауыл, ауылдық округ бюджеттерiне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бекеттерінің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автомобильдерін қосалқы бөлшектермен жөндеуге және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Отын, жанар-жағармай материалдарын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үйге ағымдағы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