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0bf7" w14:textId="5ec0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Қарасай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1-тармағының, </w:t>
      </w:r>
      <w:r>
        <w:rPr>
          <w:rFonts w:ascii="Times New Roman"/>
          <w:b w:val="false"/>
          <w:i w:val="false"/>
          <w:color w:val="000000"/>
          <w:sz w:val="28"/>
        </w:rPr>
        <w:t>4)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Қарасай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56 674,6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47 323,6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60 180,8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-3 506,2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3 506,2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Қарасай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 – 29 272,0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 – 28 704,0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 – 28 271,0 мың тенге.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Қарасай ауылдық округінің 2026 жылға арналған бюджетінде осы шешімнің 4-қосымшасына сәйкес аудандық бюджеттен ағымдағы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-3 506,2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аудандық маңызы бар қала, ауыл, ауылдық округ бюджеттерiне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ауылдық округі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