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c09c" w14:textId="6b6c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Ақкөл ауданы Урюпин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2025 жылғы 22 желтоқсандағы № С 52-2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жергiлiктi мемлекеттiк басқару және өзiн-өзi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Ақкөл ауданы Урюпин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72 029,7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3 061,5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53 903,2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74 624,7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бюджеттің тапшылығы (профициті) – -2 595,0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тапшылығын қаржыландыру (профицитті пайдалану) – 2 595,0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00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Урюпин ауылдық округінің бюджетінде аудандық бюджеттен субвенциялар қарастырылғаны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жылы – 44 127,0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жылы – 45 316,0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жылы – 43 620,0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2027-2028 жылға арналған Урюпин ауылдық округі бюджетінің шығындарының құрамында аудандық бюджеттен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> сәйкес қарастырылғаны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 сомаларын бөлу Урюпин ауылдық округі әкімінің шешімімен айқындалады.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2026 жылғы 1 қаңтардан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 ауылдық округінің 2026 жылға арналған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72 029,7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 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Урюпин ауылдық округінің 2028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қала, ауыл, ауылдық округ бюджеттерiне ағымдағы нысаналы трансферттер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Ақкөл аудандық мәслихатының 18.05.2026 </w:t>
      </w:r>
      <w:r>
        <w:rPr>
          <w:rFonts w:ascii="Times New Roman"/>
          <w:b w:val="false"/>
          <w:i w:val="false"/>
          <w:color w:val="ff0000"/>
          <w:sz w:val="28"/>
        </w:rPr>
        <w:t>№ С 59-1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9 776,2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әлеуметтік, инженерлік және көлік инфрақұрылымы бойынша ағымдағы іс-шараларды іске асыруға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бекеттерінің қызметін қамтамасыз етуге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Отын, жанар-жағармай материалдарың сатып алуға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автомобильдерін қосалқы бөлшектермен жөндеуге және жарақтандыруға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