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d5aa21" w14:textId="cd5aa2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Ақкөл ауданы бойынша 2025-2029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Ақмола облысы Ақкөл аудандық мәслихатының 2025 жылғы 23 қазандағы № С 47-7 шешімі</w:t>
      </w:r>
    </w:p>
    <w:p>
      <w:pPr>
        <w:spacing w:after="0"/>
        <w:ind w:left="0"/>
        <w:jc w:val="both"/>
      </w:pPr>
      <w:bookmarkStart w:name="z1" w:id="0"/>
      <w:r>
        <w:rPr>
          <w:rFonts w:ascii="Times New Roman"/>
          <w:b w:val="false"/>
          <w:i w:val="false"/>
          <w:color w:val="000000"/>
          <w:sz w:val="28"/>
        </w:rPr>
        <w:t>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Қазақстан Республикасының "Жайылымдар туралы"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Ақкөл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Қоса беріліп отырған Ақкөл ауданы бойынша 2025-2029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Ақкөл аудандық мәслихатының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С.Абаханов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аудандық мәслихатының</w:t>
            </w:r>
            <w:r>
              <w:br/>
            </w:r>
            <w:r>
              <w:rPr>
                <w:rFonts w:ascii="Times New Roman"/>
                <w:b w:val="false"/>
                <w:i w:val="false"/>
                <w:color w:val="000000"/>
                <w:sz w:val="20"/>
              </w:rPr>
              <w:t>2025 жылғы 23 қазандағы</w:t>
            </w:r>
            <w:r>
              <w:br/>
            </w:r>
            <w:r>
              <w:rPr>
                <w:rFonts w:ascii="Times New Roman"/>
                <w:b w:val="false"/>
                <w:i w:val="false"/>
                <w:color w:val="000000"/>
                <w:sz w:val="20"/>
              </w:rPr>
              <w:t>№ С 47-7 шешіміне</w:t>
            </w:r>
            <w:r>
              <w:br/>
            </w:r>
            <w:r>
              <w:rPr>
                <w:rFonts w:ascii="Times New Roman"/>
                <w:b w:val="false"/>
                <w:i w:val="false"/>
                <w:color w:val="000000"/>
                <w:sz w:val="20"/>
              </w:rPr>
              <w:t>қосымша</w:t>
            </w:r>
          </w:p>
        </w:tc>
      </w:tr>
    </w:tbl>
    <w:bookmarkStart w:name="z5" w:id="3"/>
    <w:p>
      <w:pPr>
        <w:spacing w:after="0"/>
        <w:ind w:left="0"/>
        <w:jc w:val="left"/>
      </w:pPr>
      <w:r>
        <w:rPr>
          <w:rFonts w:ascii="Times New Roman"/>
          <w:b/>
          <w:i w:val="false"/>
          <w:color w:val="000000"/>
        </w:rPr>
        <w:t xml:space="preserve"> Ақкөл ауданы бойынша 2025-2029 жылдарға арналған жайылымдарды басқару және оларды пайдалану жөніндегі жоспар</w:t>
      </w:r>
    </w:p>
    <w:bookmarkEnd w:id="3"/>
    <w:p>
      <w:pPr>
        <w:spacing w:after="0"/>
        <w:ind w:left="0"/>
        <w:jc w:val="both"/>
      </w:pPr>
      <w:r>
        <w:rPr>
          <w:rFonts w:ascii="Times New Roman"/>
          <w:b w:val="false"/>
          <w:i w:val="false"/>
          <w:color w:val="000000"/>
          <w:sz w:val="28"/>
        </w:rPr>
        <w:t xml:space="preserve">
      Осы Ақкөл ауданы бойынша жайылымдарды басқару және оларды пайдалану жөніндегі 2025-2029 жылдарға арналған жоспар (бұдан әрі - Жоспар) "Жайылымдар туралы" 2017 жылғы 20 ақпандағы Қазақстан Республикасы Заңының 6-бабының </w:t>
      </w:r>
      <w:r>
        <w:rPr>
          <w:rFonts w:ascii="Times New Roman"/>
          <w:b w:val="false"/>
          <w:i w:val="false"/>
          <w:color w:val="000000"/>
          <w:sz w:val="28"/>
        </w:rPr>
        <w:t>4-1) тармақшасына</w:t>
      </w:r>
      <w:r>
        <w:rPr>
          <w:rFonts w:ascii="Times New Roman"/>
          <w:b w:val="false"/>
          <w:i w:val="false"/>
          <w:color w:val="000000"/>
          <w:sz w:val="28"/>
        </w:rPr>
        <w:t xml:space="preserve">, "Жайылымдарды ұтымды пайдалану қағидаларын бекіту туралы" Қазақстан Республикасы Премьер-Министрінің орынбасары - Қазақстан Республикасы Ауыл шаруашылығы министрінің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(Нормативтік құқықтық актілерді мемлекеттік тіркеу тізілімінде № 15090 болып тіркелген), "Жайылымдардың жалпы алаңына түсетін жүктеменің жол берілетін шекті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11064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орнықты қамтамасыз ету және жайылымдардың тозу процестерінің алдын алу мақсатында қабылданады.</w:t>
      </w:r>
    </w:p>
    <w:p>
      <w:pPr>
        <w:spacing w:after="0"/>
        <w:ind w:left="0"/>
        <w:jc w:val="both"/>
      </w:pPr>
      <w:r>
        <w:rPr>
          <w:rFonts w:ascii="Times New Roman"/>
          <w:b w:val="false"/>
          <w:i w:val="false"/>
          <w:color w:val="000000"/>
          <w:sz w:val="28"/>
        </w:rPr>
        <w:t>
      Жайылымдарды басқару және оларды пайдалану жөніндегі жоспар бес жыл мерзімге бекітілетін нормативтік құқықтық акт болып табылады.</w:t>
      </w:r>
    </w:p>
    <w:p>
      <w:pPr>
        <w:spacing w:after="0"/>
        <w:ind w:left="0"/>
        <w:jc w:val="both"/>
      </w:pPr>
      <w:r>
        <w:rPr>
          <w:rFonts w:ascii="Times New Roman"/>
          <w:b w:val="false"/>
          <w:i w:val="false"/>
          <w:color w:val="000000"/>
          <w:sz w:val="28"/>
        </w:rPr>
        <w:t>
      Жайылымдарды басқару және оларды пайдалану жөніндегі жоспар;</w:t>
      </w:r>
    </w:p>
    <w:p>
      <w:pPr>
        <w:spacing w:after="0"/>
        <w:ind w:left="0"/>
        <w:jc w:val="both"/>
      </w:pPr>
      <w:r>
        <w:rPr>
          <w:rFonts w:ascii="Times New Roman"/>
          <w:b w:val="false"/>
          <w:i w:val="false"/>
          <w:color w:val="000000"/>
          <w:sz w:val="28"/>
        </w:rPr>
        <w:t>
      Жайылымдарды басқару және оларды пайдалану жөніндегі жоспар;</w:t>
      </w:r>
    </w:p>
    <w:p>
      <w:pPr>
        <w:spacing w:after="0"/>
        <w:ind w:left="0"/>
        <w:jc w:val="both"/>
      </w:pPr>
      <w:r>
        <w:rPr>
          <w:rFonts w:ascii="Times New Roman"/>
          <w:b w:val="false"/>
          <w:i w:val="false"/>
          <w:color w:val="000000"/>
          <w:sz w:val="28"/>
        </w:rPr>
        <w:t>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Жайылымдарды геоботаникалық зерттеудің мәліметтері;</w:t>
      </w:r>
    </w:p>
    <w:p>
      <w:pPr>
        <w:spacing w:after="0"/>
        <w:ind w:left="0"/>
        <w:jc w:val="both"/>
      </w:pPr>
      <w:r>
        <w:rPr>
          <w:rFonts w:ascii="Times New Roman"/>
          <w:b w:val="false"/>
          <w:i w:val="false"/>
          <w:color w:val="000000"/>
          <w:sz w:val="28"/>
        </w:rPr>
        <w:t>
      Мал қорымдары (биотермиялық шұңқырлар) туралы мәліметтер;</w:t>
      </w:r>
    </w:p>
    <w:p>
      <w:pPr>
        <w:spacing w:after="0"/>
        <w:ind w:left="0"/>
        <w:jc w:val="both"/>
      </w:pPr>
      <w:r>
        <w:rPr>
          <w:rFonts w:ascii="Times New Roman"/>
          <w:b w:val="false"/>
          <w:i w:val="false"/>
          <w:color w:val="000000"/>
          <w:sz w:val="28"/>
        </w:rPr>
        <w:t>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Иелерін көрсете отырып, ауыл шаруашылығы жануарларын бірдейлендіру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Ауыл шаруашылығы жануарларының түрлері мен жыныстық-жас топтары бойынша қалыптасқан үйірлердің, отарлардың, табындардың саны туралы деректер;</w:t>
      </w:r>
    </w:p>
    <w:p>
      <w:pPr>
        <w:spacing w:after="0"/>
        <w:ind w:left="0"/>
        <w:jc w:val="both"/>
      </w:pPr>
      <w:r>
        <w:rPr>
          <w:rFonts w:ascii="Times New Roman"/>
          <w:b w:val="false"/>
          <w:i w:val="false"/>
          <w:color w:val="000000"/>
          <w:sz w:val="28"/>
        </w:rPr>
        <w:t>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Ауыл шаруашылығы жануарларын мәдени және аридті жайылымдарда, орман қоры мен ерекше қорғалатын табиғи аумақтар жерлерінде жаюдың ерекшеліктері туралы деректер;</w:t>
      </w:r>
    </w:p>
    <w:p>
      <w:pPr>
        <w:spacing w:after="0"/>
        <w:ind w:left="0"/>
        <w:jc w:val="both"/>
      </w:pPr>
      <w:r>
        <w:rPr>
          <w:rFonts w:ascii="Times New Roman"/>
          <w:b w:val="false"/>
          <w:i w:val="false"/>
          <w:color w:val="000000"/>
          <w:sz w:val="28"/>
        </w:rPr>
        <w:t>
      Жайылым айналымдарының ұсынылатын схемалары;</w:t>
      </w:r>
    </w:p>
    <w:p>
      <w:pPr>
        <w:spacing w:after="0"/>
        <w:ind w:left="0"/>
        <w:jc w:val="both"/>
      </w:pPr>
      <w:r>
        <w:rPr>
          <w:rFonts w:ascii="Times New Roman"/>
          <w:b w:val="false"/>
          <w:i w:val="false"/>
          <w:color w:val="000000"/>
          <w:sz w:val="28"/>
        </w:rPr>
        <w:t>
      Мемлекеттік органдар, жеке және (немесе) заңды тұлғалар ұсынған өзге де деректер;</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Шекаралары, алқаптары мен жайылым түрлері, оның ішінде қоғамдық, жайылымдық, маусымдық, аридтік, мәдени жерлері көрсетілген және құқық белгілейтін және сәйкестендіру құжаттары негізінде олардың меншік иелері немесе жер пайдаланушылары туралы мәліметтер көрсетілген жер санаттары бөлінісінде әкімшілік-аумақтық бірлік аумағында жайылымдардың орналасу схемасы (картасы) жер учаскесі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Жеке ауласындағы ауыл шаруашылығы жануарларын, оның ішінде қоғамдық жайылымдарды жаю бойынша халықтың мұқтаждықтарына арналған жайылымдарды белгілеу схемасы (картасы)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 айналымдарының ұсынылатын схемалары белгіленген схема (карта)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Ауыл шаруашылығы жануарларын айдап өту үшін сервитуттарды, мал айдау жолдарын және жайылымдық инфрақұрылымның өзге де объектілерін, сондай-ақ мал қорымдарын (биометриялық шұңқырларды) белгілейтін схема (карта)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 пайдаланушыларға жер пайдалануға берілуі мүмкін жайылымдарды белгілеу схемасы (картасы)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Жеке ауласындағы ауыл шаруашылығы жануарларын бағу бойынша халықтың қажеттіліктерін қанағаттандыру мақсатында резервке қоюға жататын жайылымдарды белгілеу схемасы (картасы)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Суды тұтыну нормасына сәйкес жасалған су көздеріне (көлдерге, өзендерге, тоғандарға, шұңқырларға, суландыру немесе суландыру каналдарына, құбырлы немесе шахталық құдықтарға) қол жеткізу схемасы (</w:t>
      </w:r>
      <w:r>
        <w:rPr>
          <w:rFonts w:ascii="Times New Roman"/>
          <w:b w:val="false"/>
          <w:i w:val="false"/>
          <w:color w:val="000000"/>
          <w:sz w:val="28"/>
        </w:rPr>
        <w:t>7-қосымша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Шалғайдағы жайылымдарда ауыл шаруашылығы жануарларын орналастыру схемасы (</w:t>
      </w:r>
      <w:r>
        <w:rPr>
          <w:rFonts w:ascii="Times New Roman"/>
          <w:b w:val="false"/>
          <w:i w:val="false"/>
          <w:color w:val="000000"/>
          <w:sz w:val="28"/>
        </w:rPr>
        <w:t>8-қосымша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9) Ауылдық округке кіретін ауылдық елді мекендер арасында жайылымдарды жобалық бөлу (қайта бөлу) (</w:t>
      </w:r>
      <w:r>
        <w:rPr>
          <w:rFonts w:ascii="Times New Roman"/>
          <w:b w:val="false"/>
          <w:i w:val="false"/>
          <w:color w:val="000000"/>
          <w:sz w:val="28"/>
        </w:rPr>
        <w:t>9-қосымша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10) тиісті әкімшілік-аумақтық бірліктегі жайылымдарды ұтымды пайдалану үшін қажетті өзге де талаптар.</w:t>
      </w:r>
    </w:p>
    <w:p>
      <w:pPr>
        <w:spacing w:after="0"/>
        <w:ind w:left="0"/>
        <w:jc w:val="both"/>
      </w:pPr>
      <w:r>
        <w:rPr>
          <w:rFonts w:ascii="Times New Roman"/>
          <w:b w:val="false"/>
          <w:i w:val="false"/>
          <w:color w:val="000000"/>
          <w:sz w:val="28"/>
        </w:rPr>
        <w:t>
      Жоспар жайылымдарды геоботаникалық зерттеудің жай-күйі туралы мәліметтерді, олардың иелері - жайылым пайдаланушылар, жеке және заңды тұлғалар (немесе) заңды тұлғаларға, шалғайдағы жайылымдарда жаю үшін ауыл шаруашылығы жануарларының басын қалыптастыру туралы мәліметтерді, ауыл шаруашылығы жануарларын мәдени және аридті жайылымдарда жаю ерекшеліктерін, мал айдауға арналған сервитуттар туралы мәліметтерді және мемлекеттік органдар, жеке және (немесе) заңды тұлғалар ұсынған өзге де деректерді ұсынады.</w:t>
      </w:r>
    </w:p>
    <w:p>
      <w:pPr>
        <w:spacing w:after="0"/>
        <w:ind w:left="0"/>
        <w:jc w:val="both"/>
      </w:pPr>
      <w:r>
        <w:rPr>
          <w:rFonts w:ascii="Times New Roman"/>
          <w:b w:val="false"/>
          <w:i w:val="false"/>
          <w:color w:val="000000"/>
          <w:sz w:val="28"/>
        </w:rPr>
        <w:t>
      Әкімшілік-аумақтық бөлініс бойынша Ақкөл ауданында 8 округ пен Ақкөл қаласы бар.</w:t>
      </w:r>
    </w:p>
    <w:p>
      <w:pPr>
        <w:spacing w:after="0"/>
        <w:ind w:left="0"/>
        <w:jc w:val="both"/>
      </w:pPr>
      <w:r>
        <w:rPr>
          <w:rFonts w:ascii="Times New Roman"/>
          <w:b w:val="false"/>
          <w:i w:val="false"/>
          <w:color w:val="000000"/>
          <w:sz w:val="28"/>
        </w:rPr>
        <w:t>
      Табиғи жағдайлары бойынша Ақкөл ауданының аумағы дала аймағының шегінде және агроклиматтық көрсеткіштер бойынша екі агроклиматтық ауданда орналасқан: біршама құрғақ қалыпты жылумен (орталық және оңтүстік бөлігі) және құрғақ қалыпты жылумен (солтүстік бөлігі), олар континенттіліктің барлық белгілерімен сипатталады: қатты ұзақ қыс, қысқа орташа ыстық жаз қыс пен жаз температурасының күрт қарама-қарсылығы, жылдық жауын-шашынның аз мөлшері.</w:t>
      </w:r>
    </w:p>
    <w:p>
      <w:pPr>
        <w:spacing w:after="0"/>
        <w:ind w:left="0"/>
        <w:jc w:val="both"/>
      </w:pPr>
      <w:r>
        <w:rPr>
          <w:rFonts w:ascii="Times New Roman"/>
          <w:b w:val="false"/>
          <w:i w:val="false"/>
          <w:color w:val="000000"/>
          <w:sz w:val="28"/>
        </w:rPr>
        <w:t>
      Топырағы негізінен оңтүстік аз массалы қара топырақты, ауыр көмірлі.</w:t>
      </w:r>
    </w:p>
    <w:p>
      <w:pPr>
        <w:spacing w:after="0"/>
        <w:ind w:left="0"/>
        <w:jc w:val="both"/>
      </w:pPr>
      <w:r>
        <w:rPr>
          <w:rFonts w:ascii="Times New Roman"/>
          <w:b w:val="false"/>
          <w:i w:val="false"/>
          <w:color w:val="000000"/>
          <w:sz w:val="28"/>
        </w:rPr>
        <w:t>
      Ақкөл ауданы жерінің алаңы 815 528,0 гектар. Аудан бойынша ауыл шаруашылығы мақсатындағы жерлер 501 027,5 гектар құрайды. Қордағы жер қоры 56 615,5 гектар.</w:t>
      </w:r>
    </w:p>
    <w:p>
      <w:pPr>
        <w:spacing w:after="0"/>
        <w:ind w:left="0"/>
        <w:jc w:val="both"/>
      </w:pPr>
      <w:r>
        <w:rPr>
          <w:rFonts w:ascii="Times New Roman"/>
          <w:b w:val="false"/>
          <w:i w:val="false"/>
          <w:color w:val="000000"/>
          <w:sz w:val="28"/>
        </w:rPr>
        <w:t>
      2025 жылдың 1 тамызына Ақкөл ауданында 20 108 ірі қара мал (ІҚМ), оның ішінде 8 703 аналық мал басы, 27 396 ұсақ мал басы, 14 271 жылқы басы бар.</w:t>
      </w:r>
    </w:p>
    <w:p>
      <w:pPr>
        <w:spacing w:after="0"/>
        <w:ind w:left="0"/>
        <w:jc w:val="both"/>
      </w:pPr>
      <w:r>
        <w:rPr>
          <w:rFonts w:ascii="Times New Roman"/>
          <w:b w:val="false"/>
          <w:i w:val="false"/>
          <w:color w:val="000000"/>
          <w:sz w:val="28"/>
        </w:rPr>
        <w:t>
      Ақкөл ауданы бойынша қажеттілік:</w:t>
      </w:r>
    </w:p>
    <w:p>
      <w:pPr>
        <w:spacing w:after="0"/>
        <w:ind w:left="0"/>
        <w:jc w:val="both"/>
      </w:pPr>
      <w:r>
        <w:rPr>
          <w:rFonts w:ascii="Times New Roman"/>
          <w:b w:val="false"/>
          <w:i w:val="false"/>
          <w:color w:val="000000"/>
          <w:sz w:val="28"/>
        </w:rPr>
        <w:t>
      ІҚМ үшін - 1 басқа 6,5 гектар;</w:t>
      </w:r>
    </w:p>
    <w:p>
      <w:pPr>
        <w:spacing w:after="0"/>
        <w:ind w:left="0"/>
        <w:jc w:val="both"/>
      </w:pPr>
      <w:r>
        <w:rPr>
          <w:rFonts w:ascii="Times New Roman"/>
          <w:b w:val="false"/>
          <w:i w:val="false"/>
          <w:color w:val="000000"/>
          <w:sz w:val="28"/>
        </w:rPr>
        <w:t>
      МРС-1,0 гектар үшін 1 басқа;</w:t>
      </w:r>
    </w:p>
    <w:p>
      <w:pPr>
        <w:spacing w:after="0"/>
        <w:ind w:left="0"/>
        <w:jc w:val="both"/>
      </w:pPr>
      <w:r>
        <w:rPr>
          <w:rFonts w:ascii="Times New Roman"/>
          <w:b w:val="false"/>
          <w:i w:val="false"/>
          <w:color w:val="000000"/>
          <w:sz w:val="28"/>
        </w:rPr>
        <w:t>
      Жылқылар үшін - 1 басқа 7,8 гектар.</w:t>
      </w:r>
    </w:p>
    <w:p>
      <w:pPr>
        <w:spacing w:after="0"/>
        <w:ind w:left="0"/>
        <w:jc w:val="both"/>
      </w:pPr>
      <w:r>
        <w:rPr>
          <w:rFonts w:ascii="Times New Roman"/>
          <w:b w:val="false"/>
          <w:i w:val="false"/>
          <w:color w:val="000000"/>
          <w:sz w:val="28"/>
        </w:rPr>
        <w:t>
      Ақкөл ауданының аумағындағы жайылымдарды негізгі пайдаланушылар ауыл шаруашылығы құрылымдары болып табылады. Елдi мекендер халқының ауыл шаруашылығы жануарлары елдi мекендер мен ауыл шаруашылығы құрылымдарының жерлерiнде жайылады.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бойынша</w:t>
            </w:r>
            <w:r>
              <w:br/>
            </w:r>
            <w:r>
              <w:rPr>
                <w:rFonts w:ascii="Times New Roman"/>
                <w:b w:val="false"/>
                <w:i w:val="false"/>
                <w:color w:val="000000"/>
                <w:sz w:val="20"/>
              </w:rPr>
              <w:t>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Жоспарға</w:t>
            </w:r>
            <w:r>
              <w:br/>
            </w:r>
            <w:r>
              <w:rPr>
                <w:rFonts w:ascii="Times New Roman"/>
                <w:b w:val="false"/>
                <w:i w:val="false"/>
                <w:color w:val="000000"/>
                <w:sz w:val="20"/>
              </w:rPr>
              <w:t>1- қосымша</w:t>
            </w:r>
          </w:p>
        </w:tc>
      </w:tr>
    </w:tbl>
    <w:bookmarkStart w:name="z7" w:id="4"/>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w:t>
      </w:r>
    </w:p>
    <w:bookmarkEnd w:id="4"/>
    <w:bookmarkStart w:name="z8" w:id="5"/>
    <w:p>
      <w:pPr>
        <w:spacing w:after="0"/>
        <w:ind w:left="0"/>
        <w:jc w:val="left"/>
      </w:pPr>
      <w:r>
        <w:rPr>
          <w:rFonts w:ascii="Times New Roman"/>
          <w:b/>
          <w:i w:val="false"/>
          <w:color w:val="000000"/>
        </w:rPr>
        <w:t xml:space="preserve"> 1-кесте. Ақкөл ауданы жайылымдарын жерлердің санаттары бойынша бөлу, мың гектар</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аумақтық объектілер жіктеуішінің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 кендер- дің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15 586,6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71 568,4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113239000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22 933,7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Жалғызқарағай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85 484,8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4 658,51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113220100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8 374,62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8 374,62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281 729,0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76 906,5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Кестенің жалғасы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27 354,2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33 323,6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18 628,7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114 516,5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38 991,9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28 377,4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108 777,3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22 675,5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9 333,63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42 440,4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401 978,74</w:t>
            </w:r>
          </w:p>
        </w:tc>
      </w:tr>
    </w:tbl>
    <w:p>
      <w:pPr>
        <w:spacing w:after="0"/>
        <w:ind w:left="0"/>
        <w:jc w:val="both"/>
      </w:pPr>
      <w:r>
        <w:rPr>
          <w:rFonts w:ascii="Times New Roman"/>
          <w:b w:val="false"/>
          <w:i w:val="false"/>
          <w:color w:val="000000"/>
          <w:sz w:val="28"/>
        </w:rPr>
        <w:t>
      2-кесте. Елді мекеннің жайылымдарын бөлу,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112253300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Рамадан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113253400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Табигат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1 242,0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Домбыралы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113243200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Кенес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6 115,97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113243300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Айдарлы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113243400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Малый Барап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1 960,0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Урюпинка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113255600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Талкара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113255200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Амангельды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113255500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Ерофеевка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113255700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Мало-</w:t>
            </w:r>
          </w:p>
          <w:p>
            <w:pPr>
              <w:spacing w:after="20"/>
              <w:ind w:left="20"/>
              <w:jc w:val="both"/>
            </w:pPr>
            <w:r>
              <w:rPr>
                <w:rFonts w:ascii="Times New Roman"/>
                <w:b w:val="false"/>
                <w:i w:val="false"/>
                <w:color w:val="000000"/>
                <w:sz w:val="20"/>
              </w:rPr>
              <w:t>
александровка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113220300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Ерназар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113241300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Сазды Булак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7 726,3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113241200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Карасай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3 619,58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Кына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7 896,02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Новорыбинка ауыдық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Новорыбинка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5 518,77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113249200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Қара өзек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2 732,0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Құрылыс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2 410,98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3 154,0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Жалғызқарағай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Жалғызқарағай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113251300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Тастыадыр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5 281,44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113251200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Қайнар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1 032,23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Наумовка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113247300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Өрнек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Наумовка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1 793,51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113247200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Кемерколь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1 135,0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113220100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6 963,32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113220400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Радовка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113220200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орман шаруашылыгы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w:t>
            </w:r>
          </w:p>
          <w:p>
            <w:pPr>
              <w:spacing w:after="20"/>
              <w:ind w:left="20"/>
              <w:jc w:val="both"/>
            </w:pPr>
            <w:r>
              <w:rPr>
                <w:rFonts w:ascii="Times New Roman"/>
                <w:b w:val="false"/>
                <w:i w:val="false"/>
                <w:color w:val="000000"/>
                <w:sz w:val="20"/>
              </w:rPr>
              <w:t>
мың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мың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мың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мың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6 115,97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6 115,97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7 726,3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7 726,3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3 619,58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3 619,58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7 896,02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7 896,02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5 518,77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5 518,77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5 281,44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5 281,44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6 963,32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6 963,32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4-кесте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жайылымдардың қажетті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жайылымдардың ауданы, гектар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Енбек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112253300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Рамадан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113253400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Табиғат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Домбыралы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113243200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Кеңес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4 394,0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4 032,6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113243300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Айдарлы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113243400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Малый Барап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2 051,4</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Урюпинск</w:t>
            </w:r>
          </w:p>
          <w:p>
            <w:pPr>
              <w:spacing w:after="20"/>
              <w:ind w:left="20"/>
              <w:jc w:val="both"/>
            </w:pPr>
            <w:r>
              <w:rPr>
                <w:rFonts w:ascii="Times New Roman"/>
                <w:b w:val="false"/>
                <w:i w:val="false"/>
                <w:color w:val="000000"/>
                <w:sz w:val="20"/>
              </w:rPr>
              <w:t>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113255100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Урюпинка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113255600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Талкара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113255200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Амангельды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113255500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Ерофеевка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113255700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Мало-</w:t>
            </w:r>
          </w:p>
          <w:p>
            <w:pPr>
              <w:spacing w:after="20"/>
              <w:ind w:left="20"/>
              <w:jc w:val="both"/>
            </w:pPr>
            <w:r>
              <w:rPr>
                <w:rFonts w:ascii="Times New Roman"/>
                <w:b w:val="false"/>
                <w:i w:val="false"/>
                <w:color w:val="000000"/>
                <w:sz w:val="20"/>
              </w:rPr>
              <w:t>
александровка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113220300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Ерназар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546,0</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113241300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Сазды 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113241200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Қарасай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2 028,0</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113249100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Новорыбинка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5 226,0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113249200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Қара өзек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113249300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Құрылыс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113239100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Азат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4 009,2</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Жалғызқарағай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а.Жалғызқарағай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4 784,0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113251300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Тастыадыр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113251200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Қайнар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113247300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Өрнек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113247100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Наумовка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Кемерколь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538,2</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113220100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113220400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Радовка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113220200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орман шаруашылыгы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жайылымдардың ауданы, гектар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жайылымдардың ауданы, гектар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6 115,97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1 313,1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1 567,0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7 726,3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3 619,58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7 896,02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5 518,77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2 732,0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2 410,98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5 281,44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1 032,23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1 409,4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1 793,51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6 963,32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 үшін 109,815 мың гектар қажет. 31 492 бас қоғамдық жайылымдарда, ауданы 77,34 мың гектар жайылымдарда, 13 882 бас жайылымда, ауданы 8,017 мың гектар</w:t>
      </w:r>
    </w:p>
    <w:p>
      <w:pPr>
        <w:spacing w:after="0"/>
        <w:ind w:left="0"/>
        <w:jc w:val="both"/>
      </w:pPr>
      <w:r>
        <w:rPr>
          <w:rFonts w:ascii="Times New Roman"/>
          <w:b w:val="false"/>
          <w:i w:val="false"/>
          <w:color w:val="000000"/>
          <w:sz w:val="28"/>
        </w:rPr>
        <w:t>
      5-кесте Талап етілетін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жерден талап етілетін қосымша жайылымдар, мың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бағу бойынша халықтың мұқтаждықтарын қанағаттандыру мақсатында резервке қоюға жататын жайылымдар, мың га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7 338,0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6 671,1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6 671,1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Урюпинск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9 375,5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23 429,3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2 3429,3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3 955,6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ауылы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2 262,7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Жалғызқарағай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5 360,9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6 894,7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6 894,7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6 586,5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бойынша</w:t>
            </w:r>
            <w:r>
              <w:br/>
            </w:r>
            <w:r>
              <w:rPr>
                <w:rFonts w:ascii="Times New Roman"/>
                <w:b w:val="false"/>
                <w:i w:val="false"/>
                <w:color w:val="000000"/>
                <w:sz w:val="20"/>
              </w:rPr>
              <w:t>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Жоспарға</w:t>
            </w:r>
            <w:r>
              <w:br/>
            </w:r>
            <w:r>
              <w:rPr>
                <w:rFonts w:ascii="Times New Roman"/>
                <w:b w:val="false"/>
                <w:i w:val="false"/>
                <w:color w:val="000000"/>
                <w:sz w:val="20"/>
              </w:rPr>
              <w:t>2- қосымша</w:t>
            </w:r>
          </w:p>
        </w:tc>
      </w:tr>
    </w:tbl>
    <w:bookmarkStart w:name="z13" w:id="6"/>
    <w:p>
      <w:pPr>
        <w:spacing w:after="0"/>
        <w:ind w:left="0"/>
        <w:jc w:val="left"/>
      </w:pPr>
      <w:r>
        <w:rPr>
          <w:rFonts w:ascii="Times New Roman"/>
          <w:b/>
          <w:i w:val="false"/>
          <w:color w:val="000000"/>
        </w:rPr>
        <w:t xml:space="preserve"> Жайылымдарды геоботаникалық зерттеу мәліметтері:</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ауылы</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топ. Қара топырақты оңтүстік орташа қуатты топырақтарда қауырсынды шөптер.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және сәл толқынды жазықтарда қара топырақты Оңтүстік орташа қуатты топырақтарда қауырсынды шөпті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қолданылады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2-топ.Чернозем Оңтүстік қуаты аз топырақтарда қауырсынды-қопсытқыш - көп шөпті.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топырақты Оңтүстік қуаты аз топырақтарда жартылай көлбеу және шалғынды жазықтарда қауырсынды-қопсытылған жусанды-шөпті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қолданылады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4-топ. Типчак-тарс жусаны оңтүстік және қуаты аз топырақтарда.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 мен әлсіз толқынды жазықтар бойынша оңтүстік және қуаты аз Топырақтардың қара топырақтарында типчак-тарс жусаны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p>
            <w:pPr>
              <w:spacing w:after="20"/>
              <w:ind w:left="20"/>
              <w:jc w:val="both"/>
            </w:pPr>
            <w:r>
              <w:rPr>
                <w:rFonts w:ascii="Times New Roman"/>
                <w:b w:val="false"/>
                <w:i w:val="false"/>
                <w:color w:val="000000"/>
                <w:sz w:val="20"/>
              </w:rPr>
              <w:t>
823,0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қолданылады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Оңтүстіктің қара топырақтарындағы жазық дала және құрғақ дала жайылымдары орманды дала және дала зоналары</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Типчак-қауырсын-жусан, типчак-көп шөпті-жусанды, типчак-жусанды,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p>
            <w:pPr>
              <w:spacing w:after="20"/>
              <w:ind w:left="20"/>
              <w:jc w:val="both"/>
            </w:pPr>
            <w:r>
              <w:rPr>
                <w:rFonts w:ascii="Times New Roman"/>
                <w:b w:val="false"/>
                <w:i w:val="false"/>
                <w:color w:val="000000"/>
                <w:sz w:val="20"/>
              </w:rPr>
              <w:t>
978,0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Дәнді-житнякты-түрлі шөпті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С-2б</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Қызыл-типча - көп шөпті-жусанды, қауырсынды-типчак-көп шөпті-жусанды бұталы, типчак-көп шөпті-жусанды, типчак-көп шөпті-жусанды бұталы, типчак-суық жусанды бұталы, дәнді-көп шөпті-жусанды, шөпті-көп шөпті-жусанды,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p>
            <w:pPr>
              <w:spacing w:after="20"/>
              <w:ind w:left="20"/>
              <w:jc w:val="both"/>
            </w:pPr>
            <w:r>
              <w:rPr>
                <w:rFonts w:ascii="Times New Roman"/>
                <w:b w:val="false"/>
                <w:i w:val="false"/>
                <w:color w:val="000000"/>
                <w:sz w:val="20"/>
              </w:rPr>
              <w:t>
880,0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 қосылған шөпті-дәнді-шөпті.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p>
            <w:pPr>
              <w:spacing w:after="20"/>
              <w:ind w:left="20"/>
              <w:jc w:val="both"/>
            </w:pPr>
            <w:r>
              <w:rPr>
                <w:rFonts w:ascii="Times New Roman"/>
                <w:b w:val="false"/>
                <w:i w:val="false"/>
                <w:color w:val="000000"/>
                <w:sz w:val="20"/>
              </w:rPr>
              <w:t>
326,0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С-2г</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Жусанмен қызыл шөпті-типчак-әр түрлі шөпті, қызыл шөпті-типчак-әр түрлі шөпті - жусанды, типчак-әр түрлі шөпті, типчак-әр түрлі шөпті, типчак-әр түрлі шөпті-жусанды, типчак-әр түрлі шөпті-Шренковскополинный, типчак-жусанды әр түрлі шөпті, австриялық жусан-типчак, дәнді-көп шөпті-жусанды, дәнді-жусан-көп шөпті, отты-дәнді-жусанды, қауырсынды-типчак-көп шөпті-жусанды, көп шөпті дәнді, типчак-көп шөпті-жусанды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Жусанмен житняк-дәнді, жарма, жусанмен дәнді-шөпті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 жайылымы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түрде шабылады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 дала және дала аймақтарының ойпатты, батыс, жайылмалы жайылымдары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дәнді - көп шөпті-жусанды бұталы, одуванчикпен жусанды, дәнді-бұталы,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 жусан,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Типчак-көп шөпті-жусанды, типчак-жусанды, дәнді, жусанмен дөрекі сабақты дәнді, бұталы шөпті-жусанды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p>
            <w:pPr>
              <w:spacing w:after="20"/>
              <w:ind w:left="20"/>
              <w:jc w:val="both"/>
            </w:pPr>
            <w:r>
              <w:rPr>
                <w:rFonts w:ascii="Times New Roman"/>
                <w:b w:val="false"/>
                <w:i w:val="false"/>
                <w:color w:val="000000"/>
                <w:sz w:val="20"/>
              </w:rPr>
              <w:t>
199,0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 бар шөпті-шөпті-жусанды,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 жайылымы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түрде шабылады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Типчак-көп шөпті-жусанды, типчак-жусанды-көп шөпті,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С-6а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Жусанмен дәнді -шөпті, дәнді-шөпті-жусанды,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ауылдық округі</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және қара каштан қара топырақтарындағы жазық дала және құрғақ дала жайылымдары орманды дала және дала зоналары</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Лессинговское-шөпті-шөпті-жусанды, қауырсынды-типчак-жусанды, типтік-дәнді-шөпті-жусанды, типтік-шөпті-жусанды, типтік-шөпті-жусанды, типтік-австриялық шөпті, шөпті-қауырсынды-шөпті жусанды, дәнді-қауырсынды-шөпті әр түрлі шөптер-жусан.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Қауырсын шөпті-жарма-жусанды, жарма-бетеге-бұзақ-жусан, жарма-саяқ-жусан, жарма-бұталы-бұталы, жарма-жусан-саяқ.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 жайылымы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түрде шабылады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С-2б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Шөпті-типчак-жусанды-шөпті бұта, қауырсынды-типчак-шөпті-жусанды, қауырсынды-типчак - жусанды, қауырсынды-дәнді-шөпті-жусанды, шөпті-шөпті-жусанды, шөптермен жусан, кильница-дәнді-шөпті-жусанды, отты-дәнді-шөпті-жусанды.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Житняк-дәнді-шөпті-жусанды.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 жайылымы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түрде шабылады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шөпті-дәнді-жусанды, типчаково-Шренковскополинный, типчаково-шренковскополинный кермек, дәнді, дәнді-шөпті-жусанды.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Типчак-көп шөпті-жусан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 дала және дала аймақтарының ойпатты, Батыс, жайылмалы жайылымдары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дәнді-шөпті, жусанмен шөпті-шөпті, шөпті-шөпті-жусанды, бұталы шөпті-шөпті, бұталы шөпті-жусанды, шөпті-жусанды, шөпті-шөпті-жусанды, шөпті-шөпті-жусанды.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Типчак-көп шөпті-бұталы жусан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ренковскополинно-Жарма кермекпен.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тұздық- селитра далалық.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аймақтарының шалғынды-батпақты топырақтарындағы Батпақты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С-6а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Үшкір-типчак -көп шөпті-жусан бұталы.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ауылдық округі</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Оңтүстіктің қара топырақтарындағы жазық дала және құрғақ дала жайылымдары орманды дала және дала зоналары</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Қауырсынды-қопсытқыш-әр түрлі шөпті, типтік-әр түрлі шөпті-жусанды, типтік-селитралық-әр түрлі шөпті, әр түрлі шөпті-шымтезек, житняк-жусанды-әр түрлі шөпті, дәнді-австриялық шөпті.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w:t>
            </w:r>
          </w:p>
          <w:p>
            <w:pPr>
              <w:spacing w:after="20"/>
              <w:ind w:left="20"/>
              <w:jc w:val="both"/>
            </w:pPr>
            <w:r>
              <w:rPr>
                <w:rFonts w:ascii="Times New Roman"/>
                <w:b w:val="false"/>
                <w:i w:val="false"/>
                <w:color w:val="000000"/>
                <w:sz w:val="20"/>
              </w:rPr>
              <w:t>
812,0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Тирс-типчак-көп шөпті (кейде жусанмен).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Житняково-көп шөпті-жусанды, дәнді-житняково-көп шөпті.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 жайылымы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p>
            <w:pPr>
              <w:spacing w:after="20"/>
              <w:ind w:left="20"/>
              <w:jc w:val="both"/>
            </w:pPr>
            <w:r>
              <w:rPr>
                <w:rFonts w:ascii="Times New Roman"/>
                <w:b w:val="false"/>
                <w:i w:val="false"/>
                <w:color w:val="000000"/>
                <w:sz w:val="20"/>
              </w:rPr>
              <w:t>
889,0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түрде шабылады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 бар қой-қауырсын-шөпті, бұта бар қой-типчак-жусанды, Қарағанды бар типчак-тарс-жусанды, типчак-жусан-тарсалы,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p>
            <w:pPr>
              <w:spacing w:after="20"/>
              <w:ind w:left="20"/>
              <w:jc w:val="both"/>
            </w:pPr>
            <w:r>
              <w:rPr>
                <w:rFonts w:ascii="Times New Roman"/>
                <w:b w:val="false"/>
                <w:i w:val="false"/>
                <w:color w:val="000000"/>
                <w:sz w:val="20"/>
              </w:rPr>
              <w:t>
064,0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Тирс-типчак-көп шөпті (кейде жусанмен), тирс-овсец-жусан-Қарағанды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Типчак-жусан, типчак- төс-шренк далалы, типчак- селитралық далалық көп шөпті, типчак- төс-шренк далалы кермек,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Дәнді-шөпті.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Волоснецово-жусан кермекпен, селитра далалық -типчак- үшкір, селитра далалық -типчак-кермек,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селитралықжусан-кермек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p>
            <w:pPr>
              <w:spacing w:after="20"/>
              <w:ind w:left="20"/>
              <w:jc w:val="both"/>
            </w:pPr>
            <w:r>
              <w:rPr>
                <w:rFonts w:ascii="Times New Roman"/>
                <w:b w:val="false"/>
                <w:i w:val="false"/>
                <w:color w:val="000000"/>
                <w:sz w:val="20"/>
              </w:rPr>
              <w:t>
115,0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Жусанды тұздық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ауылдық округі</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Оңтүстіктің қара топырақтарындағы жазық дала және құрғақ дала жайылымдары орманды дала және дала зоналары</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Қауырсын-типчак-көп шөпті-жусанды, типчак-көп шөпті-қауырсын шөпті, типчак-жусанды шөпті, дәнді-көп шөпті-жусанды.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Жусанмен житняк-дәнді-шөпті, құрт-типчак-шөпті жусанмен, дәнді-шөпті-жусанды.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 жайылымы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түрде шабылады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Қауырсын-типчак-көп шөпті-жусанды, қауырсын-типчак-жусанды-бұталы шөпті, дәнді-типчак-жусанды шөпті.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p>
            <w:pPr>
              <w:spacing w:after="20"/>
              <w:ind w:left="20"/>
              <w:jc w:val="both"/>
            </w:pPr>
            <w:r>
              <w:rPr>
                <w:rFonts w:ascii="Times New Roman"/>
                <w:b w:val="false"/>
                <w:i w:val="false"/>
                <w:color w:val="000000"/>
                <w:sz w:val="20"/>
              </w:rPr>
              <w:t>
712,0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Типчак-жусан, типчак-көп шөпті-жусан, типчак-жусанды-бұталы, дәнді-типчак-жусанды, шөпті-шөпті, шөпті-шөпті, жусанды, шөпті-шөпті-жусанды.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w:t>
            </w:r>
          </w:p>
          <w:p>
            <w:pPr>
              <w:spacing w:after="20"/>
              <w:ind w:left="20"/>
              <w:jc w:val="both"/>
            </w:pPr>
            <w:r>
              <w:rPr>
                <w:rFonts w:ascii="Times New Roman"/>
                <w:b w:val="false"/>
                <w:i w:val="false"/>
                <w:color w:val="000000"/>
                <w:sz w:val="20"/>
              </w:rPr>
              <w:t>
410,0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Типчак-көп шөпті-жусанды, дәнді-көп шөпті-жусанды бұталы.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Қызыл-типчаково-жусан, типчак-көп шөпті-жусан, жарма, кермек қосылған жарма.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p>
            <w:pPr>
              <w:spacing w:after="20"/>
              <w:ind w:left="20"/>
              <w:jc w:val="both"/>
            </w:pPr>
            <w:r>
              <w:rPr>
                <w:rFonts w:ascii="Times New Roman"/>
                <w:b w:val="false"/>
                <w:i w:val="false"/>
                <w:color w:val="000000"/>
                <w:sz w:val="20"/>
              </w:rPr>
              <w:t>
616,0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Типчак-кермекпен жусан, бұта бар шөпті-жусан, кермекпен жусан.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p>
            <w:pPr>
              <w:spacing w:after="20"/>
              <w:ind w:left="20"/>
              <w:jc w:val="both"/>
            </w:pPr>
            <w:r>
              <w:rPr>
                <w:rFonts w:ascii="Times New Roman"/>
                <w:b w:val="false"/>
                <w:i w:val="false"/>
                <w:color w:val="000000"/>
                <w:sz w:val="20"/>
              </w:rPr>
              <w:t>
557,0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С-6а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үшкір -дәнді-шөпті-жусан.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 ауылдық округі</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Оңтүстіктің қара топырақтарындағы жазық дала және құрғақ дала жайылымдары орманды дала және дала зоналары</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С-2а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Қауырсын-типчак-әр түрлі шөпті-жусанды, қауырсын-типчак-жусанды-әр түрлі шөпті, қауырсын-типчак-әр түрлі шөпті, типчак-әр түрлі шөпті-жусанды, типчак-әр түрлі шөпті-жусанды, шөпті-шөпті-жусанды, мия-шөпті-жусанды жусанмен әр түрлі шөптер.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Дәнді-шөпті-жусанды, қызыл Шөпті-типті-шөпті-жусанды, шөпті-жусанды, отты-дәнді-шөпті-бұталы жусанды.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 жайылымы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түрде шабылады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Қауырсын-типчак-көп шөпті-жусанды, қауырсын-типті-жусанды-көп шөпті, қауырсын-типті-жусанды-бұталы, типті-бұталы-көп шөпті-жусанды, дәнді-көп шөпті-жусанды.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p>
            <w:pPr>
              <w:spacing w:after="20"/>
              <w:ind w:left="20"/>
              <w:jc w:val="both"/>
            </w:pPr>
            <w:r>
              <w:rPr>
                <w:rFonts w:ascii="Times New Roman"/>
                <w:b w:val="false"/>
                <w:i w:val="false"/>
                <w:color w:val="000000"/>
                <w:sz w:val="20"/>
              </w:rPr>
              <w:t>
387,0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Бозды-типчак- жусанды, отырып, бұталармен, типчак- әр түрлі шөп қурайдың, аустриялық- жусан -типчак, типчак-шренковск жусан, дәнді- типчак- жусан с кермекпен, дәнді-типчак- жусан әр түрлі шөппен, дәнді- әр түрлі шөп дәнді- әр түрлі шөп қурайдың, дәнді-әр түрлі шөпті- жусанды типчак-әр түрлі шөпті- жусанды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p>
            <w:pPr>
              <w:spacing w:after="20"/>
              <w:ind w:left="20"/>
              <w:jc w:val="both"/>
            </w:pPr>
            <w:r>
              <w:rPr>
                <w:rFonts w:ascii="Times New Roman"/>
                <w:b w:val="false"/>
                <w:i w:val="false"/>
                <w:color w:val="000000"/>
                <w:sz w:val="20"/>
              </w:rPr>
              <w:t>
191,0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Типчак-көп шөпті-жусанды, дәнді-көп шөпті-жусанды.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p>
            <w:pPr>
              <w:spacing w:after="20"/>
              <w:ind w:left="20"/>
              <w:jc w:val="both"/>
            </w:pPr>
            <w:r>
              <w:rPr>
                <w:rFonts w:ascii="Times New Roman"/>
                <w:b w:val="false"/>
                <w:i w:val="false"/>
                <w:color w:val="000000"/>
                <w:sz w:val="20"/>
              </w:rPr>
              <w:t>
574,0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Типчак-әр түрлі шөптер-жусан, дәнді дақылдар, шөптермен дәнді дақылдар.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С-6а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 - жусан бұталы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Аққөл қаласы</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орманды дала және дала аймақтарының қара топырақтарындағы жазық дала және құрғақ дала жайылымдары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қауын-типчак-көп шөпті-жусанды, қызыл қауын-типчак-көп шөпті-жусанды бұталы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Типчак-дәнді-шөпті, типчак-жусанды-шөпті, астық-шөпті жусанмен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p>
            <w:pPr>
              <w:spacing w:after="20"/>
              <w:ind w:left="20"/>
              <w:jc w:val="both"/>
            </w:pPr>
            <w:r>
              <w:rPr>
                <w:rFonts w:ascii="Times New Roman"/>
                <w:b w:val="false"/>
                <w:i w:val="false"/>
                <w:color w:val="000000"/>
                <w:sz w:val="20"/>
              </w:rPr>
              <w:t>
125,0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типчаково-жусан-түрлі шөпті, шренкиановополинно-кермек типті шөпті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Жусанмен дәнді, дөрекі дәнді дақылдар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 ауылдық округі</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дала аймағының қара топырақтарындағы жазық дала және құрғақ дала жайылымдары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Қауырсынды-қопсытқыш-әр түрлі шөпті, қауырсынды-қопсытқыш-спиреямен әр түрлі шөпті, қауырсынды-қопсытқыш-жусанды, қауырсынды-дәнді-шөпті, қауырсынды-типчак-әр түрлі шөпті, типті - қауырсынды-австриялық шеміршекті, типті - австриялық шеміршекті-тарс, типті-австриялық жусан, австриялық жусан-мүйізтұмсық, түйіншек, қауырсын-типчак-спиреямен аралас шөптер, қауырсын - типчак-жусан, қауырсын-әр түрлі шөптер, типчак-тарс-әр түрлі шөптер, житняктар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w:t>
            </w:r>
          </w:p>
          <w:p>
            <w:pPr>
              <w:spacing w:after="20"/>
              <w:ind w:left="20"/>
              <w:jc w:val="both"/>
            </w:pPr>
            <w:r>
              <w:rPr>
                <w:rFonts w:ascii="Times New Roman"/>
                <w:b w:val="false"/>
                <w:i w:val="false"/>
                <w:color w:val="000000"/>
                <w:sz w:val="20"/>
              </w:rPr>
              <w:t>
594,0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М-2б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қой-қауырсын-әр түрлі шөпті, спиреямен қой - қауырсын-әр түрлі шөпті, қой - қауырсын-жусанды, спираямен типтік-суық жусанды-жусанды.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847,0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М-2в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қауырсын-типчак-жусан, қой - қауырсын-шренковскополынные спиреямен, жусан-ксерофт дәнді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p>
            <w:pPr>
              <w:spacing w:after="20"/>
              <w:ind w:left="20"/>
              <w:jc w:val="both"/>
            </w:pPr>
            <w:r>
              <w:rPr>
                <w:rFonts w:ascii="Times New Roman"/>
                <w:b w:val="false"/>
                <w:i w:val="false"/>
                <w:color w:val="000000"/>
                <w:sz w:val="20"/>
              </w:rPr>
              <w:t>
819,0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М-2г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Типчак-селитра-дала-жусан, Типчак-жусан-груднец, типчак-жусан- камфорсмалық, селитра далалық -типчак-кермек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М-5а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 бұталы, шөгінді-Батпақты, понтикалық жусанмен әр түрлі шөпті, шөпті шөпті дәнді, бұталы жусанмен дәнді-шөгінді, бұталы жусанды, талмен дәнді-шөгінді, шөпті-шөпті.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p>
            <w:pPr>
              <w:spacing w:after="20"/>
              <w:ind w:left="20"/>
              <w:jc w:val="both"/>
            </w:pPr>
            <w:r>
              <w:rPr>
                <w:rFonts w:ascii="Times New Roman"/>
                <w:b w:val="false"/>
                <w:i w:val="false"/>
                <w:color w:val="000000"/>
                <w:sz w:val="20"/>
              </w:rPr>
              <w:t>
285,0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М-5в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Волоснецово-кильницево-жусан, волоснецово- селитра жынысты -кермек, острец, үшкір -типчак- селитралықжусанды, суық- үшкір -типчак-тирс, селитралықжусанды- үшкір -кермек, селитралықжусанды -бескильнец-острец, селитра- үшкір кермек, селитралық жусан-кильнецсіз-квиноа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p>
            <w:pPr>
              <w:spacing w:after="20"/>
              <w:ind w:left="20"/>
              <w:jc w:val="both"/>
            </w:pPr>
            <w:r>
              <w:rPr>
                <w:rFonts w:ascii="Times New Roman"/>
                <w:b w:val="false"/>
                <w:i w:val="false"/>
                <w:color w:val="000000"/>
                <w:sz w:val="20"/>
              </w:rPr>
              <w:t>
545,0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М-7а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Лебедов – </w:t>
            </w:r>
          </w:p>
          <w:p>
            <w:pPr>
              <w:spacing w:after="20"/>
              <w:ind w:left="20"/>
              <w:jc w:val="both"/>
            </w:pPr>
            <w:r>
              <w:rPr>
                <w:rFonts w:ascii="Times New Roman"/>
                <w:b w:val="false"/>
                <w:i w:val="false"/>
                <w:color w:val="000000"/>
                <w:sz w:val="20"/>
              </w:rPr>
              <w:t>
-кермек, лебедов-тұзды, шырынды-тұзды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М-7б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Лебедов- селитралық жусанды кермек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Жалғызқарағай ауылдық округі</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Оңтүстіктің қара топырақтарындағы жазық дала және құрғақ дала жайылымдары орманды дала және дала зоналары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Қауырсынды-қопсытқыш-әр түрлі шөпті, типтік-әр түрлі шөпті-жусанды, типтік-селитралық-әр түрлі шөпті, әр түрлі шөпті-шымтезек, житняк-жусанды-әр түрлі шөпті, дәнді-австриялық шөпті.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w:t>
            </w:r>
          </w:p>
          <w:p>
            <w:pPr>
              <w:spacing w:after="20"/>
              <w:ind w:left="20"/>
              <w:jc w:val="both"/>
            </w:pPr>
            <w:r>
              <w:rPr>
                <w:rFonts w:ascii="Times New Roman"/>
                <w:b w:val="false"/>
                <w:i w:val="false"/>
                <w:color w:val="000000"/>
                <w:sz w:val="20"/>
              </w:rPr>
              <w:t>
812,0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Тирс-типчак-көп шөпті (кейде жусанмен).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Житняк-көп шөпті-жусанды, дәнді-житняк-көп шөпті.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 жайылымы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p>
            <w:pPr>
              <w:spacing w:after="20"/>
              <w:ind w:left="20"/>
              <w:jc w:val="both"/>
            </w:pPr>
            <w:r>
              <w:rPr>
                <w:rFonts w:ascii="Times New Roman"/>
                <w:b w:val="false"/>
                <w:i w:val="false"/>
                <w:color w:val="000000"/>
                <w:sz w:val="20"/>
              </w:rPr>
              <w:t>
889,0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түрде шабылады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 бар қой-қауырсын-шөпті, бұта бар қой-типчак-жусанды, Қарағанды бар типчак-тарс-жусанды, типчак-жусан-тарсалы,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p>
            <w:pPr>
              <w:spacing w:after="20"/>
              <w:ind w:left="20"/>
              <w:jc w:val="both"/>
            </w:pPr>
            <w:r>
              <w:rPr>
                <w:rFonts w:ascii="Times New Roman"/>
                <w:b w:val="false"/>
                <w:i w:val="false"/>
                <w:color w:val="000000"/>
                <w:sz w:val="20"/>
              </w:rPr>
              <w:t>
064,0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Тирс-типчак-көп шөпті (кейде жусанмен), тирс-овсец-жусан-Қарағанды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Типчак-жусан, типчак- төс-шренк далалы, типчак- селитра далалық -көп шөпті, типчак- шренк даласы -кермек,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570,0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жеке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Дәнді-шөпті.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табиғи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w:t>
            </w:r>
          </w:p>
          <w:p>
            <w:pPr>
              <w:spacing w:after="20"/>
              <w:ind w:left="20"/>
              <w:jc w:val="both"/>
            </w:pPr>
            <w:r>
              <w:rPr>
                <w:rFonts w:ascii="Times New Roman"/>
                <w:b w:val="false"/>
                <w:i w:val="false"/>
                <w:color w:val="000000"/>
                <w:sz w:val="20"/>
              </w:rPr>
              <w:t>
Жақсарту жөнінде ұсынылған шаралар</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ауылы</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топ. Қара топырақты Оңтүстік орташа қуатты топырақтарда қауырсынды шөптер.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2-топ. қара топырақ оңтүстік қуаты аз топырақтарда қауырсынды-қопсытқыш - көп шөпті.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7,1</w:t>
            </w:r>
          </w:p>
          <w:p>
            <w:pPr>
              <w:spacing w:after="20"/>
              <w:ind w:left="20"/>
              <w:jc w:val="both"/>
            </w:pPr>
            <w:r>
              <w:rPr>
                <w:rFonts w:ascii="Times New Roman"/>
                <w:b w:val="false"/>
                <w:i w:val="false"/>
                <w:color w:val="000000"/>
                <w:sz w:val="20"/>
              </w:rPr>
              <w:t>
16,0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rPr>
                <w:rFonts w:ascii="Times New Roman"/>
                <w:b w:val="false"/>
                <w:i w:val="false"/>
                <w:color w:val="000000"/>
                <w:sz w:val="20"/>
              </w:rPr>
              <w:t>
596,0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p>
            <w:pPr>
              <w:spacing w:after="20"/>
              <w:ind w:left="20"/>
              <w:jc w:val="both"/>
            </w:pPr>
            <w:r>
              <w:rPr>
                <w:rFonts w:ascii="Times New Roman"/>
                <w:b w:val="false"/>
                <w:i w:val="false"/>
                <w:color w:val="000000"/>
                <w:sz w:val="20"/>
              </w:rPr>
              <w:t>
076,9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көктемгі-жазғы-күзгі жайылымдар</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4-топ. Типчак-тарс жусан оңтүстік және қуаты аз топырақтарда.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w:t>
            </w:r>
          </w:p>
          <w:p>
            <w:pPr>
              <w:spacing w:after="20"/>
              <w:ind w:left="20"/>
              <w:jc w:val="both"/>
            </w:pPr>
            <w:r>
              <w:rPr>
                <w:rFonts w:ascii="Times New Roman"/>
                <w:b w:val="false"/>
                <w:i w:val="false"/>
                <w:color w:val="000000"/>
                <w:sz w:val="20"/>
              </w:rPr>
              <w:t xml:space="preserve">
1,1 </w:t>
            </w:r>
          </w:p>
          <w:p>
            <w:pPr>
              <w:spacing w:after="20"/>
              <w:ind w:left="20"/>
              <w:jc w:val="both"/>
            </w:pPr>
            <w:r>
              <w:rPr>
                <w:rFonts w:ascii="Times New Roman"/>
                <w:b w:val="false"/>
                <w:i w:val="false"/>
                <w:color w:val="000000"/>
                <w:sz w:val="20"/>
              </w:rPr>
              <w:t>
13,8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3,61,6,0 14,7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1,28,7,0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w:t>
            </w:r>
          </w:p>
          <w:p>
            <w:pPr>
              <w:spacing w:after="20"/>
              <w:ind w:left="20"/>
              <w:jc w:val="both"/>
            </w:pPr>
            <w:r>
              <w:rPr>
                <w:rFonts w:ascii="Times New Roman"/>
                <w:b w:val="false"/>
                <w:i w:val="false"/>
                <w:color w:val="000000"/>
                <w:sz w:val="20"/>
              </w:rPr>
              <w:t>
622,8</w:t>
            </w:r>
          </w:p>
          <w:p>
            <w:pPr>
              <w:spacing w:after="20"/>
              <w:ind w:left="20"/>
              <w:jc w:val="both"/>
            </w:pPr>
            <w:r>
              <w:rPr>
                <w:rFonts w:ascii="Times New Roman"/>
                <w:b w:val="false"/>
                <w:i w:val="false"/>
                <w:color w:val="000000"/>
                <w:sz w:val="20"/>
              </w:rPr>
              <w:t xml:space="preserve">
2 </w:t>
            </w:r>
          </w:p>
          <w:p>
            <w:pPr>
              <w:spacing w:after="20"/>
              <w:ind w:left="20"/>
              <w:jc w:val="both"/>
            </w:pPr>
            <w:r>
              <w:rPr>
                <w:rFonts w:ascii="Times New Roman"/>
                <w:b w:val="false"/>
                <w:i w:val="false"/>
                <w:color w:val="000000"/>
                <w:sz w:val="20"/>
              </w:rPr>
              <w:t>
916,8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p>
            <w:pPr>
              <w:spacing w:after="20"/>
              <w:ind w:left="20"/>
              <w:jc w:val="both"/>
            </w:pPr>
            <w:r>
              <w:rPr>
                <w:rFonts w:ascii="Times New Roman"/>
                <w:b w:val="false"/>
                <w:i w:val="false"/>
                <w:color w:val="000000"/>
                <w:sz w:val="20"/>
              </w:rPr>
              <w:t>
562,8</w:t>
            </w:r>
          </w:p>
          <w:p>
            <w:pPr>
              <w:spacing w:after="20"/>
              <w:ind w:left="20"/>
              <w:jc w:val="both"/>
            </w:pPr>
            <w:r>
              <w:rPr>
                <w:rFonts w:ascii="Times New Roman"/>
                <w:b w:val="false"/>
                <w:i w:val="false"/>
                <w:color w:val="000000"/>
                <w:sz w:val="20"/>
              </w:rPr>
              <w:t xml:space="preserve">
2 </w:t>
            </w:r>
          </w:p>
          <w:p>
            <w:pPr>
              <w:spacing w:after="20"/>
              <w:ind w:left="20"/>
              <w:jc w:val="both"/>
            </w:pPr>
            <w:r>
              <w:rPr>
                <w:rFonts w:ascii="Times New Roman"/>
                <w:b w:val="false"/>
                <w:i w:val="false"/>
                <w:color w:val="000000"/>
                <w:sz w:val="20"/>
              </w:rPr>
              <w:t>
916,8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Оңтүстіктің қара топырақтарындағы жазық дала және құрғақ дала жайылымдары орманды дала және дала зоналары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xml:space="preserve">
0,9 </w:t>
            </w:r>
          </w:p>
          <w:p>
            <w:pPr>
              <w:spacing w:after="20"/>
              <w:ind w:left="20"/>
              <w:jc w:val="both"/>
            </w:pPr>
            <w:r>
              <w:rPr>
                <w:rFonts w:ascii="Times New Roman"/>
                <w:b w:val="false"/>
                <w:i w:val="false"/>
                <w:color w:val="000000"/>
                <w:sz w:val="20"/>
              </w:rPr>
              <w:t>
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 </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846,0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p>
            <w:pPr>
              <w:spacing w:after="20"/>
              <w:ind w:left="20"/>
              <w:jc w:val="both"/>
            </w:pPr>
            <w:r>
              <w:rPr>
                <w:rFonts w:ascii="Times New Roman"/>
                <w:b w:val="false"/>
                <w:i w:val="false"/>
                <w:color w:val="000000"/>
                <w:sz w:val="20"/>
              </w:rPr>
              <w:t>
387,8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xml:space="preserve">
К-Ж-К жайылымдар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xml:space="preserve">
2,1 </w:t>
            </w:r>
          </w:p>
          <w:p>
            <w:pPr>
              <w:spacing w:after="20"/>
              <w:ind w:left="20"/>
              <w:jc w:val="both"/>
            </w:pPr>
            <w:r>
              <w:rPr>
                <w:rFonts w:ascii="Times New Roman"/>
                <w:b w:val="false"/>
                <w:i w:val="false"/>
                <w:color w:val="000000"/>
                <w:sz w:val="20"/>
              </w:rPr>
              <w:t>
 19,7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4,7 </w:t>
            </w:r>
          </w:p>
          <w:p>
            <w:pPr>
              <w:spacing w:after="20"/>
              <w:ind w:left="20"/>
              <w:jc w:val="both"/>
            </w:pPr>
            <w:r>
              <w:rPr>
                <w:rFonts w:ascii="Times New Roman"/>
                <w:b w:val="false"/>
                <w:i w:val="false"/>
                <w:color w:val="000000"/>
                <w:sz w:val="20"/>
              </w:rPr>
              <w:t xml:space="preserve">
2,4 </w:t>
            </w:r>
          </w:p>
          <w:p>
            <w:pPr>
              <w:spacing w:after="20"/>
              <w:ind w:left="20"/>
              <w:jc w:val="both"/>
            </w:pPr>
            <w:r>
              <w:rPr>
                <w:rFonts w:ascii="Times New Roman"/>
                <w:b w:val="false"/>
                <w:i w:val="false"/>
                <w:color w:val="000000"/>
                <w:sz w:val="20"/>
              </w:rPr>
              <w:t>
19,1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Қиғаш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3,5 48,6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7,3 4,1 37,0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p>
            <w:pPr>
              <w:spacing w:after="20"/>
              <w:ind w:left="20"/>
              <w:jc w:val="both"/>
            </w:pPr>
            <w:r>
              <w:rPr>
                <w:rFonts w:ascii="Times New Roman"/>
                <w:b w:val="false"/>
                <w:i w:val="false"/>
                <w:color w:val="000000"/>
                <w:sz w:val="20"/>
              </w:rPr>
              <w:t>
3,2 21,7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w:t>
            </w:r>
          </w:p>
          <w:p>
            <w:pPr>
              <w:spacing w:after="20"/>
              <w:ind w:left="20"/>
              <w:jc w:val="both"/>
            </w:pPr>
            <w:r>
              <w:rPr>
                <w:rFonts w:ascii="Times New Roman"/>
                <w:b w:val="false"/>
                <w:i w:val="false"/>
                <w:color w:val="000000"/>
                <w:sz w:val="20"/>
              </w:rPr>
              <w:t>
588,9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w:t>
            </w:r>
          </w:p>
          <w:p>
            <w:pPr>
              <w:spacing w:after="20"/>
              <w:ind w:left="20"/>
              <w:jc w:val="both"/>
            </w:pPr>
            <w:r>
              <w:rPr>
                <w:rFonts w:ascii="Times New Roman"/>
                <w:b w:val="false"/>
                <w:i w:val="false"/>
                <w:color w:val="000000"/>
                <w:sz w:val="20"/>
              </w:rPr>
              <w:t>
460,5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xml:space="preserve">
2,4 </w:t>
            </w:r>
          </w:p>
          <w:p>
            <w:pPr>
              <w:spacing w:after="20"/>
              <w:ind w:left="20"/>
              <w:jc w:val="both"/>
            </w:pPr>
            <w:r>
              <w:rPr>
                <w:rFonts w:ascii="Times New Roman"/>
                <w:b w:val="false"/>
                <w:i w:val="false"/>
                <w:color w:val="000000"/>
                <w:sz w:val="20"/>
              </w:rPr>
              <w:t>
30,3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xml:space="preserve">
 2,8 </w:t>
            </w:r>
          </w:p>
          <w:p>
            <w:pPr>
              <w:spacing w:after="20"/>
              <w:ind w:left="20"/>
              <w:jc w:val="both"/>
            </w:pPr>
            <w:r>
              <w:rPr>
                <w:rFonts w:ascii="Times New Roman"/>
                <w:b w:val="false"/>
                <w:i w:val="false"/>
                <w:color w:val="000000"/>
                <w:sz w:val="20"/>
              </w:rPr>
              <w:t>
23,0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xml:space="preserve">
2,0 </w:t>
            </w:r>
          </w:p>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p>
            <w:pPr>
              <w:spacing w:after="20"/>
              <w:ind w:left="20"/>
              <w:jc w:val="both"/>
            </w:pPr>
            <w:r>
              <w:rPr>
                <w:rFonts w:ascii="Times New Roman"/>
                <w:b w:val="false"/>
                <w:i w:val="false"/>
                <w:color w:val="000000"/>
                <w:sz w:val="20"/>
              </w:rPr>
              <w:t>
762,6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p>
            <w:pPr>
              <w:spacing w:after="20"/>
              <w:ind w:left="20"/>
              <w:jc w:val="both"/>
            </w:pPr>
            <w:r>
              <w:rPr>
                <w:rFonts w:ascii="Times New Roman"/>
                <w:b w:val="false"/>
                <w:i w:val="false"/>
                <w:color w:val="000000"/>
                <w:sz w:val="20"/>
              </w:rPr>
              <w:t>
712,8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Көктемгі-жаздың басында-малдың барлық түрлеріне арналған 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2,6 33,3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25,4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 </w:t>
            </w:r>
          </w:p>
          <w:p>
            <w:pPr>
              <w:spacing w:after="20"/>
              <w:ind w:left="20"/>
              <w:jc w:val="both"/>
            </w:pPr>
            <w:r>
              <w:rPr>
                <w:rFonts w:ascii="Times New Roman"/>
                <w:b w:val="false"/>
                <w:i w:val="false"/>
                <w:color w:val="000000"/>
                <w:sz w:val="20"/>
              </w:rPr>
              <w:t>
698,1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p>
            <w:pPr>
              <w:spacing w:after="20"/>
              <w:ind w:left="20"/>
              <w:jc w:val="both"/>
            </w:pPr>
            <w:r>
              <w:rPr>
                <w:rFonts w:ascii="Times New Roman"/>
                <w:b w:val="false"/>
                <w:i w:val="false"/>
                <w:color w:val="000000"/>
                <w:sz w:val="20"/>
              </w:rPr>
              <w:t>
528,9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71,1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p>
            <w:pPr>
              <w:spacing w:after="20"/>
              <w:ind w:left="20"/>
              <w:jc w:val="both"/>
            </w:pPr>
            <w:r>
              <w:rPr>
                <w:rFonts w:ascii="Times New Roman"/>
                <w:b w:val="false"/>
                <w:i w:val="false"/>
                <w:color w:val="000000"/>
                <w:sz w:val="20"/>
              </w:rPr>
              <w:t xml:space="preserve">
 6,5 </w:t>
            </w:r>
          </w:p>
          <w:p>
            <w:pPr>
              <w:spacing w:after="20"/>
              <w:ind w:left="20"/>
              <w:jc w:val="both"/>
            </w:pPr>
            <w:r>
              <w:rPr>
                <w:rFonts w:ascii="Times New Roman"/>
                <w:b w:val="false"/>
                <w:i w:val="false"/>
                <w:color w:val="000000"/>
                <w:sz w:val="20"/>
              </w:rPr>
              <w:t>
52,0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10,7 4,6</w:t>
            </w:r>
          </w:p>
          <w:p>
            <w:pPr>
              <w:spacing w:after="20"/>
              <w:ind w:left="20"/>
              <w:jc w:val="both"/>
            </w:pPr>
            <w:r>
              <w:rPr>
                <w:rFonts w:ascii="Times New Roman"/>
                <w:b w:val="false"/>
                <w:i w:val="false"/>
                <w:color w:val="000000"/>
                <w:sz w:val="20"/>
              </w:rPr>
              <w:t>
 28,7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257,9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Қиғаш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
92,7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12,3 6,6</w:t>
            </w:r>
          </w:p>
          <w:p>
            <w:pPr>
              <w:spacing w:after="20"/>
              <w:ind w:left="20"/>
              <w:jc w:val="both"/>
            </w:pPr>
            <w:r>
              <w:rPr>
                <w:rFonts w:ascii="Times New Roman"/>
                <w:b w:val="false"/>
                <w:i w:val="false"/>
                <w:color w:val="000000"/>
                <w:sz w:val="20"/>
              </w:rPr>
              <w:t>
67,0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635,6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146,0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5,5 91,4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12,5 6,6</w:t>
            </w:r>
          </w:p>
          <w:p>
            <w:pPr>
              <w:spacing w:after="20"/>
              <w:ind w:left="20"/>
              <w:jc w:val="both"/>
            </w:pPr>
            <w:r>
              <w:rPr>
                <w:rFonts w:ascii="Times New Roman"/>
                <w:b w:val="false"/>
                <w:i w:val="false"/>
                <w:color w:val="000000"/>
                <w:sz w:val="20"/>
              </w:rPr>
              <w:t>
 60,4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14,1 6,5 44,1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113,1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23,9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w:t>
            </w:r>
          </w:p>
          <w:p>
            <w:pPr>
              <w:spacing w:after="20"/>
              <w:ind w:left="20"/>
              <w:jc w:val="both"/>
            </w:pPr>
            <w:r>
              <w:rPr>
                <w:rFonts w:ascii="Times New Roman"/>
                <w:b w:val="false"/>
                <w:i w:val="false"/>
                <w:color w:val="000000"/>
                <w:sz w:val="20"/>
              </w:rPr>
              <w:t>
600,2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p>
            <w:pPr>
              <w:spacing w:after="20"/>
              <w:ind w:left="20"/>
              <w:jc w:val="both"/>
            </w:pPr>
            <w:r>
              <w:rPr>
                <w:rFonts w:ascii="Times New Roman"/>
                <w:b w:val="false"/>
                <w:i w:val="false"/>
                <w:color w:val="000000"/>
                <w:sz w:val="20"/>
              </w:rPr>
              <w:t>
554,6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Қиғаш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p>
            <w:pPr>
              <w:spacing w:after="20"/>
              <w:ind w:left="20"/>
              <w:jc w:val="both"/>
            </w:pPr>
            <w:r>
              <w:rPr>
                <w:rFonts w:ascii="Times New Roman"/>
                <w:b w:val="false"/>
                <w:i w:val="false"/>
                <w:color w:val="000000"/>
                <w:sz w:val="20"/>
              </w:rPr>
              <w:t>
515,4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p>
            <w:pPr>
              <w:spacing w:after="20"/>
              <w:ind w:left="20"/>
              <w:jc w:val="both"/>
            </w:pPr>
            <w:r>
              <w:rPr>
                <w:rFonts w:ascii="Times New Roman"/>
                <w:b w:val="false"/>
                <w:i w:val="false"/>
                <w:color w:val="000000"/>
                <w:sz w:val="20"/>
              </w:rPr>
              <w:t>
324,3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ауылдық округі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w:t>
            </w:r>
          </w:p>
          <w:p>
            <w:pPr>
              <w:spacing w:after="20"/>
              <w:ind w:left="20"/>
              <w:jc w:val="both"/>
            </w:pPr>
            <w:r>
              <w:rPr>
                <w:rFonts w:ascii="Times New Roman"/>
                <w:b w:val="false"/>
                <w:i w:val="false"/>
                <w:color w:val="000000"/>
                <w:sz w:val="20"/>
              </w:rPr>
              <w:t>
125,9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w:t>
            </w:r>
          </w:p>
          <w:p>
            <w:pPr>
              <w:spacing w:after="20"/>
              <w:ind w:left="20"/>
              <w:jc w:val="both"/>
            </w:pPr>
            <w:r>
              <w:rPr>
                <w:rFonts w:ascii="Times New Roman"/>
                <w:b w:val="false"/>
                <w:i w:val="false"/>
                <w:color w:val="000000"/>
                <w:sz w:val="20"/>
              </w:rPr>
              <w:t>
414,9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51,0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37,1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20,5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w:t>
            </w:r>
          </w:p>
          <w:p>
            <w:pPr>
              <w:spacing w:after="20"/>
              <w:ind w:left="20"/>
              <w:jc w:val="both"/>
            </w:pPr>
            <w:r>
              <w:rPr>
                <w:rFonts w:ascii="Times New Roman"/>
                <w:b w:val="false"/>
                <w:i w:val="false"/>
                <w:color w:val="000000"/>
                <w:sz w:val="20"/>
              </w:rPr>
              <w:t>
983,1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w:t>
            </w:r>
          </w:p>
          <w:p>
            <w:pPr>
              <w:spacing w:after="20"/>
              <w:ind w:left="20"/>
              <w:jc w:val="both"/>
            </w:pPr>
            <w:r>
              <w:rPr>
                <w:rFonts w:ascii="Times New Roman"/>
                <w:b w:val="false"/>
                <w:i w:val="false"/>
                <w:color w:val="000000"/>
                <w:sz w:val="20"/>
              </w:rPr>
              <w:t>
087,8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Қиғаш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221,9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w:t>
            </w:r>
          </w:p>
          <w:p>
            <w:pPr>
              <w:spacing w:after="20"/>
              <w:ind w:left="20"/>
              <w:jc w:val="both"/>
            </w:pPr>
            <w:r>
              <w:rPr>
                <w:rFonts w:ascii="Times New Roman"/>
                <w:b w:val="false"/>
                <w:i w:val="false"/>
                <w:color w:val="000000"/>
                <w:sz w:val="20"/>
              </w:rPr>
              <w:t>
353,6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тасты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53,9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39,5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p>
            <w:pPr>
              <w:spacing w:after="20"/>
              <w:ind w:left="20"/>
              <w:jc w:val="both"/>
            </w:pPr>
            <w:r>
              <w:rPr>
                <w:rFonts w:ascii="Times New Roman"/>
                <w:b w:val="false"/>
                <w:i w:val="false"/>
                <w:color w:val="000000"/>
                <w:sz w:val="20"/>
              </w:rPr>
              <w:t>
768,0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p>
            <w:pPr>
              <w:spacing w:after="20"/>
              <w:ind w:left="20"/>
              <w:jc w:val="both"/>
            </w:pPr>
            <w:r>
              <w:rPr>
                <w:rFonts w:ascii="Times New Roman"/>
                <w:b w:val="false"/>
                <w:i w:val="false"/>
                <w:color w:val="000000"/>
                <w:sz w:val="20"/>
              </w:rPr>
              <w:t>
522,4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Қиғаш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70,1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56,5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44,4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w:t>
            </w:r>
          </w:p>
          <w:p>
            <w:pPr>
              <w:spacing w:after="20"/>
              <w:ind w:left="20"/>
              <w:jc w:val="both"/>
            </w:pPr>
            <w:r>
              <w:rPr>
                <w:rFonts w:ascii="Times New Roman"/>
                <w:b w:val="false"/>
                <w:i w:val="false"/>
                <w:color w:val="000000"/>
                <w:sz w:val="20"/>
              </w:rPr>
              <w:t>
089,0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w:t>
            </w:r>
          </w:p>
          <w:p>
            <w:pPr>
              <w:spacing w:after="20"/>
              <w:ind w:left="20"/>
              <w:jc w:val="both"/>
            </w:pPr>
            <w:r>
              <w:rPr>
                <w:rFonts w:ascii="Times New Roman"/>
                <w:b w:val="false"/>
                <w:i w:val="false"/>
                <w:color w:val="000000"/>
                <w:sz w:val="20"/>
              </w:rPr>
              <w:t>
592,9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 дала және дала аймақтарының ойпатты батыс, жайылмалы жайылымдары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71,9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
55,5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35,1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w:t>
            </w:r>
          </w:p>
          <w:p>
            <w:pPr>
              <w:spacing w:after="20"/>
              <w:ind w:left="20"/>
              <w:jc w:val="both"/>
            </w:pPr>
            <w:r>
              <w:rPr>
                <w:rFonts w:ascii="Times New Roman"/>
                <w:b w:val="false"/>
                <w:i w:val="false"/>
                <w:color w:val="000000"/>
                <w:sz w:val="20"/>
              </w:rPr>
              <w:t>
876,8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p>
            <w:pPr>
              <w:spacing w:after="20"/>
              <w:ind w:left="20"/>
              <w:jc w:val="both"/>
            </w:pPr>
            <w:r>
              <w:rPr>
                <w:rFonts w:ascii="Times New Roman"/>
                <w:b w:val="false"/>
                <w:i w:val="false"/>
                <w:color w:val="000000"/>
                <w:sz w:val="20"/>
              </w:rPr>
              <w:t>
899,2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6,1</w:t>
            </w:r>
          </w:p>
          <w:p>
            <w:pPr>
              <w:spacing w:after="20"/>
              <w:ind w:left="20"/>
              <w:jc w:val="both"/>
            </w:pPr>
            <w:r>
              <w:rPr>
                <w:rFonts w:ascii="Times New Roman"/>
                <w:b w:val="false"/>
                <w:i w:val="false"/>
                <w:color w:val="000000"/>
                <w:sz w:val="20"/>
              </w:rPr>
              <w:t>
91,5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p>
            <w:pPr>
              <w:spacing w:after="20"/>
              <w:ind w:left="20"/>
              <w:jc w:val="both"/>
            </w:pPr>
            <w:r>
              <w:rPr>
                <w:rFonts w:ascii="Times New Roman"/>
                <w:b w:val="false"/>
                <w:i w:val="false"/>
                <w:color w:val="000000"/>
                <w:sz w:val="20"/>
              </w:rPr>
              <w:t>
7,4</w:t>
            </w:r>
          </w:p>
          <w:p>
            <w:pPr>
              <w:spacing w:after="20"/>
              <w:ind w:left="20"/>
              <w:jc w:val="both"/>
            </w:pPr>
            <w:r>
              <w:rPr>
                <w:rFonts w:ascii="Times New Roman"/>
                <w:b w:val="false"/>
                <w:i w:val="false"/>
                <w:color w:val="000000"/>
                <w:sz w:val="20"/>
              </w:rPr>
              <w:t>
73,1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47,8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p>
            <w:pPr>
              <w:spacing w:after="20"/>
              <w:ind w:left="20"/>
              <w:jc w:val="both"/>
            </w:pPr>
            <w:r>
              <w:rPr>
                <w:rFonts w:ascii="Times New Roman"/>
                <w:b w:val="false"/>
                <w:i w:val="false"/>
                <w:color w:val="000000"/>
                <w:sz w:val="20"/>
              </w:rPr>
              <w:t>
243,0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p>
            <w:pPr>
              <w:spacing w:after="20"/>
              <w:ind w:left="20"/>
              <w:jc w:val="both"/>
            </w:pPr>
            <w:r>
              <w:rPr>
                <w:rFonts w:ascii="Times New Roman"/>
                <w:b w:val="false"/>
                <w:i w:val="false"/>
                <w:color w:val="000000"/>
                <w:sz w:val="20"/>
              </w:rPr>
              <w:t>
739,0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p>
            <w:pPr>
              <w:spacing w:after="20"/>
              <w:ind w:left="20"/>
              <w:jc w:val="both"/>
            </w:pPr>
            <w:r>
              <w:rPr>
                <w:rFonts w:ascii="Times New Roman"/>
                <w:b w:val="false"/>
                <w:i w:val="false"/>
                <w:color w:val="000000"/>
                <w:sz w:val="20"/>
              </w:rPr>
              <w:t>
492,8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кермек Гмелин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p>
            <w:pPr>
              <w:spacing w:after="20"/>
              <w:ind w:left="20"/>
              <w:jc w:val="both"/>
            </w:pPr>
            <w:r>
              <w:rPr>
                <w:rFonts w:ascii="Times New Roman"/>
                <w:b w:val="false"/>
                <w:i w:val="false"/>
                <w:color w:val="000000"/>
                <w:sz w:val="20"/>
              </w:rPr>
              <w:t>
383,7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аймақтарының шалғынды-батпақты топырақтарындағы батпақты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p>
            <w:pPr>
              <w:spacing w:after="20"/>
              <w:ind w:left="20"/>
              <w:jc w:val="both"/>
            </w:pPr>
            <w:r>
              <w:rPr>
                <w:rFonts w:ascii="Times New Roman"/>
                <w:b w:val="false"/>
                <w:i w:val="false"/>
                <w:color w:val="000000"/>
                <w:sz w:val="20"/>
              </w:rPr>
              <w:t>
7,6</w:t>
            </w:r>
          </w:p>
          <w:p>
            <w:pPr>
              <w:spacing w:after="20"/>
              <w:ind w:left="20"/>
              <w:jc w:val="both"/>
            </w:pPr>
            <w:r>
              <w:rPr>
                <w:rFonts w:ascii="Times New Roman"/>
                <w:b w:val="false"/>
                <w:i w:val="false"/>
                <w:color w:val="000000"/>
                <w:sz w:val="20"/>
              </w:rPr>
              <w:t>
122,7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p>
            <w:pPr>
              <w:spacing w:after="20"/>
              <w:ind w:left="20"/>
              <w:jc w:val="both"/>
            </w:pPr>
            <w:r>
              <w:rPr>
                <w:rFonts w:ascii="Times New Roman"/>
                <w:b w:val="false"/>
                <w:i w:val="false"/>
                <w:color w:val="000000"/>
                <w:sz w:val="20"/>
              </w:rPr>
              <w:t>
8,4</w:t>
            </w:r>
          </w:p>
          <w:p>
            <w:pPr>
              <w:spacing w:after="20"/>
              <w:ind w:left="20"/>
              <w:jc w:val="both"/>
            </w:pPr>
            <w:r>
              <w:rPr>
                <w:rFonts w:ascii="Times New Roman"/>
                <w:b w:val="false"/>
                <w:i w:val="false"/>
                <w:color w:val="000000"/>
                <w:sz w:val="20"/>
              </w:rPr>
              <w:t>
82,4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43,2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ауылдық округі</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Оңтүстіктің қара топырақтарындағы жазық дала және құрғақ дала жайылымдары орманды дала және дала зоналары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29,9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w:t>
            </w:r>
          </w:p>
          <w:p>
            <w:pPr>
              <w:spacing w:after="20"/>
              <w:ind w:left="20"/>
              <w:jc w:val="both"/>
            </w:pPr>
            <w:r>
              <w:rPr>
                <w:rFonts w:ascii="Times New Roman"/>
                <w:b w:val="false"/>
                <w:i w:val="false"/>
                <w:color w:val="000000"/>
                <w:sz w:val="20"/>
              </w:rPr>
              <w:t>
535,1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w:t>
            </w:r>
          </w:p>
          <w:p>
            <w:pPr>
              <w:spacing w:after="20"/>
              <w:ind w:left="20"/>
              <w:jc w:val="both"/>
            </w:pPr>
            <w:r>
              <w:rPr>
                <w:rFonts w:ascii="Times New Roman"/>
                <w:b w:val="false"/>
                <w:i w:val="false"/>
                <w:color w:val="000000"/>
                <w:sz w:val="20"/>
              </w:rPr>
              <w:t>
068, 9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қысылған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Көктемгі-жаздың басында-малдың барлық түрлеріне арналған 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78,2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61,8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p>
            <w:pPr>
              <w:spacing w:after="20"/>
              <w:ind w:left="20"/>
              <w:jc w:val="both"/>
            </w:pPr>
            <w:r>
              <w:rPr>
                <w:rFonts w:ascii="Times New Roman"/>
                <w:b w:val="false"/>
                <w:i w:val="false"/>
                <w:color w:val="000000"/>
                <w:sz w:val="20"/>
              </w:rPr>
              <w:t>
640,4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p>
            <w:pPr>
              <w:spacing w:after="20"/>
              <w:ind w:left="20"/>
              <w:jc w:val="both"/>
            </w:pPr>
            <w:r>
              <w:rPr>
                <w:rFonts w:ascii="Times New Roman"/>
                <w:b w:val="false"/>
                <w:i w:val="false"/>
                <w:color w:val="000000"/>
                <w:sz w:val="20"/>
              </w:rPr>
              <w:t>
044,4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66,4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51,2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30,5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w:t>
            </w:r>
          </w:p>
          <w:p>
            <w:pPr>
              <w:spacing w:after="20"/>
              <w:ind w:left="20"/>
              <w:jc w:val="both"/>
            </w:pPr>
            <w:r>
              <w:rPr>
                <w:rFonts w:ascii="Times New Roman"/>
                <w:b w:val="false"/>
                <w:i w:val="false"/>
                <w:color w:val="000000"/>
                <w:sz w:val="20"/>
              </w:rPr>
              <w:t>
621,3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w:t>
            </w:r>
          </w:p>
          <w:p>
            <w:pPr>
              <w:spacing w:after="20"/>
              <w:ind w:left="20"/>
              <w:jc w:val="both"/>
            </w:pPr>
            <w:r>
              <w:rPr>
                <w:rFonts w:ascii="Times New Roman"/>
                <w:b w:val="false"/>
                <w:i w:val="false"/>
                <w:color w:val="000000"/>
                <w:sz w:val="20"/>
              </w:rPr>
              <w:t>
482,7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Қиғаш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w:t>
            </w:r>
          </w:p>
          <w:p>
            <w:pPr>
              <w:spacing w:after="20"/>
              <w:ind w:left="20"/>
              <w:jc w:val="both"/>
            </w:pPr>
            <w:r>
              <w:rPr>
                <w:rFonts w:ascii="Times New Roman"/>
                <w:b w:val="false"/>
                <w:i w:val="false"/>
                <w:color w:val="000000"/>
                <w:sz w:val="20"/>
              </w:rPr>
              <w:t>
683,3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w:t>
            </w:r>
          </w:p>
          <w:p>
            <w:pPr>
              <w:spacing w:after="20"/>
              <w:ind w:left="20"/>
              <w:jc w:val="both"/>
            </w:pPr>
            <w:r>
              <w:rPr>
                <w:rFonts w:ascii="Times New Roman"/>
                <w:b w:val="false"/>
                <w:i w:val="false"/>
                <w:color w:val="000000"/>
                <w:sz w:val="20"/>
              </w:rPr>
              <w:t>
770,9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қысылған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Көктемгі-жаздың басында-малдың барлық түрлеріне арналған 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30,3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23,0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p>
            <w:pPr>
              <w:spacing w:after="20"/>
              <w:ind w:left="20"/>
              <w:jc w:val="both"/>
            </w:pPr>
            <w:r>
              <w:rPr>
                <w:rFonts w:ascii="Times New Roman"/>
                <w:b w:val="false"/>
                <w:i w:val="false"/>
                <w:color w:val="000000"/>
                <w:sz w:val="20"/>
              </w:rPr>
              <w:t>
992,7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p>
            <w:pPr>
              <w:spacing w:after="20"/>
              <w:ind w:left="20"/>
              <w:jc w:val="both"/>
            </w:pPr>
            <w:r>
              <w:rPr>
                <w:rFonts w:ascii="Times New Roman"/>
                <w:b w:val="false"/>
                <w:i w:val="false"/>
                <w:color w:val="000000"/>
                <w:sz w:val="20"/>
              </w:rPr>
              <w:t>
951,3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қысылған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Көктемгі-жаздың басында-малдың барлық түрлеріне арналған 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w:t>
            </w:r>
          </w:p>
          <w:p>
            <w:pPr>
              <w:spacing w:after="20"/>
              <w:ind w:left="20"/>
              <w:jc w:val="both"/>
            </w:pPr>
            <w:r>
              <w:rPr>
                <w:rFonts w:ascii="Times New Roman"/>
                <w:b w:val="false"/>
                <w:i w:val="false"/>
                <w:color w:val="000000"/>
                <w:sz w:val="20"/>
              </w:rPr>
              <w:t>
105,1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p>
            <w:pPr>
              <w:spacing w:after="20"/>
              <w:ind w:left="20"/>
              <w:jc w:val="both"/>
            </w:pPr>
            <w:r>
              <w:rPr>
                <w:rFonts w:ascii="Times New Roman"/>
                <w:b w:val="false"/>
                <w:i w:val="false"/>
                <w:color w:val="000000"/>
                <w:sz w:val="20"/>
              </w:rPr>
              <w:t>
906,5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құлады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95,8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79,8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p>
            <w:pPr>
              <w:spacing w:after="20"/>
              <w:ind w:left="20"/>
              <w:jc w:val="both"/>
            </w:pPr>
            <w:r>
              <w:rPr>
                <w:rFonts w:ascii="Times New Roman"/>
                <w:b w:val="false"/>
                <w:i w:val="false"/>
                <w:color w:val="000000"/>
                <w:sz w:val="20"/>
              </w:rPr>
              <w:t>
947,6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p>
            <w:pPr>
              <w:spacing w:after="20"/>
              <w:ind w:left="20"/>
              <w:jc w:val="both"/>
            </w:pPr>
            <w:r>
              <w:rPr>
                <w:rFonts w:ascii="Times New Roman"/>
                <w:b w:val="false"/>
                <w:i w:val="false"/>
                <w:color w:val="000000"/>
                <w:sz w:val="20"/>
              </w:rPr>
              <w:t>
123,1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p>
            <w:pPr>
              <w:spacing w:after="20"/>
              <w:ind w:left="20"/>
              <w:jc w:val="both"/>
            </w:pPr>
            <w:r>
              <w:rPr>
                <w:rFonts w:ascii="Times New Roman"/>
                <w:b w:val="false"/>
                <w:i w:val="false"/>
                <w:color w:val="000000"/>
                <w:sz w:val="20"/>
              </w:rPr>
              <w:t>
184,8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w:t>
            </w:r>
          </w:p>
          <w:p>
            <w:pPr>
              <w:spacing w:after="20"/>
              <w:ind w:left="20"/>
              <w:jc w:val="both"/>
            </w:pPr>
            <w:r>
              <w:rPr>
                <w:rFonts w:ascii="Times New Roman"/>
                <w:b w:val="false"/>
                <w:i w:val="false"/>
                <w:color w:val="000000"/>
                <w:sz w:val="20"/>
              </w:rPr>
              <w:t>
292,1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p>
            <w:pPr>
              <w:spacing w:after="20"/>
              <w:ind w:left="20"/>
              <w:jc w:val="both"/>
            </w:pPr>
            <w:r>
              <w:rPr>
                <w:rFonts w:ascii="Times New Roman"/>
                <w:b w:val="false"/>
                <w:i w:val="false"/>
                <w:color w:val="000000"/>
                <w:sz w:val="20"/>
              </w:rPr>
              <w:t>
936,0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малға арналған күзгі жайылым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малға арналған күзгі жайылым</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ауылдық округі</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Оңтүстіктің қара топырақтарындағы жазық дала және құрғақ дала жайылымдары орманды дала және дала зоналары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w:t>
            </w:r>
          </w:p>
          <w:p>
            <w:pPr>
              <w:spacing w:after="20"/>
              <w:ind w:left="20"/>
              <w:jc w:val="both"/>
            </w:pPr>
            <w:r>
              <w:rPr>
                <w:rFonts w:ascii="Times New Roman"/>
                <w:b w:val="false"/>
                <w:i w:val="false"/>
                <w:color w:val="000000"/>
                <w:sz w:val="20"/>
              </w:rPr>
              <w:t>
022,4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w:t>
            </w:r>
          </w:p>
          <w:p>
            <w:pPr>
              <w:spacing w:after="20"/>
              <w:ind w:left="20"/>
              <w:jc w:val="both"/>
            </w:pPr>
            <w:r>
              <w:rPr>
                <w:rFonts w:ascii="Times New Roman"/>
                <w:b w:val="false"/>
                <w:i w:val="false"/>
                <w:color w:val="000000"/>
                <w:sz w:val="20"/>
              </w:rPr>
              <w:t>
493,5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31,7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2 </w:t>
            </w:r>
          </w:p>
          <w:p>
            <w:pPr>
              <w:spacing w:after="20"/>
              <w:ind w:left="20"/>
              <w:jc w:val="both"/>
            </w:pPr>
            <w:r>
              <w:rPr>
                <w:rFonts w:ascii="Times New Roman"/>
                <w:b w:val="false"/>
                <w:i w:val="false"/>
                <w:color w:val="000000"/>
                <w:sz w:val="20"/>
              </w:rPr>
              <w:t>
504,3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p>
            <w:pPr>
              <w:spacing w:after="20"/>
              <w:ind w:left="20"/>
              <w:jc w:val="both"/>
            </w:pPr>
            <w:r>
              <w:rPr>
                <w:rFonts w:ascii="Times New Roman"/>
                <w:b w:val="false"/>
                <w:i w:val="false"/>
                <w:color w:val="000000"/>
                <w:sz w:val="20"/>
              </w:rPr>
              <w:t>
336,5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Қиғаш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21,3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11 </w:t>
            </w:r>
          </w:p>
          <w:p>
            <w:pPr>
              <w:spacing w:after="20"/>
              <w:ind w:left="20"/>
              <w:jc w:val="both"/>
            </w:pPr>
            <w:r>
              <w:rPr>
                <w:rFonts w:ascii="Times New Roman"/>
                <w:b w:val="false"/>
                <w:i w:val="false"/>
                <w:color w:val="000000"/>
                <w:sz w:val="20"/>
              </w:rPr>
              <w:t>
408,4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p>
          <w:p>
            <w:pPr>
              <w:spacing w:after="20"/>
              <w:ind w:left="20"/>
              <w:jc w:val="both"/>
            </w:pPr>
            <w:r>
              <w:rPr>
                <w:rFonts w:ascii="Times New Roman"/>
                <w:b w:val="false"/>
                <w:i w:val="false"/>
                <w:color w:val="000000"/>
                <w:sz w:val="20"/>
              </w:rPr>
              <w:t>
130,9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62,0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47,2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33,3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68 </w:t>
            </w:r>
          </w:p>
          <w:p>
            <w:pPr>
              <w:spacing w:after="20"/>
              <w:ind w:left="20"/>
              <w:jc w:val="both"/>
            </w:pPr>
            <w:r>
              <w:rPr>
                <w:rFonts w:ascii="Times New Roman"/>
                <w:b w:val="false"/>
                <w:i w:val="false"/>
                <w:color w:val="000000"/>
                <w:sz w:val="20"/>
              </w:rPr>
              <w:t>
925,5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w:t>
            </w:r>
          </w:p>
          <w:p>
            <w:pPr>
              <w:spacing w:after="20"/>
              <w:ind w:left="20"/>
              <w:jc w:val="both"/>
            </w:pPr>
            <w:r>
              <w:rPr>
                <w:rFonts w:ascii="Times New Roman"/>
                <w:b w:val="false"/>
                <w:i w:val="false"/>
                <w:color w:val="000000"/>
                <w:sz w:val="20"/>
              </w:rPr>
              <w:t>
698,7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34,4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25,7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1 </w:t>
            </w:r>
          </w:p>
          <w:p>
            <w:pPr>
              <w:spacing w:after="20"/>
              <w:ind w:left="20"/>
              <w:jc w:val="both"/>
            </w:pPr>
            <w:r>
              <w:rPr>
                <w:rFonts w:ascii="Times New Roman"/>
                <w:b w:val="false"/>
                <w:i w:val="false"/>
                <w:color w:val="000000"/>
                <w:sz w:val="20"/>
              </w:rPr>
              <w:t>
500,6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33,2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27,8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18 </w:t>
            </w:r>
          </w:p>
          <w:p>
            <w:pPr>
              <w:spacing w:after="20"/>
              <w:ind w:left="20"/>
              <w:jc w:val="both"/>
            </w:pPr>
            <w:r>
              <w:rPr>
                <w:rFonts w:ascii="Times New Roman"/>
                <w:b w:val="false"/>
                <w:i w:val="false"/>
                <w:color w:val="000000"/>
                <w:sz w:val="20"/>
              </w:rPr>
              <w:t>
961,5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p>
            <w:pPr>
              <w:spacing w:after="20"/>
              <w:ind w:left="20"/>
              <w:jc w:val="both"/>
            </w:pPr>
            <w:r>
              <w:rPr>
                <w:rFonts w:ascii="Times New Roman"/>
                <w:b w:val="false"/>
                <w:i w:val="false"/>
                <w:color w:val="000000"/>
                <w:sz w:val="20"/>
              </w:rPr>
              <w:t>
106,5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20,4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12 </w:t>
            </w:r>
          </w:p>
          <w:p>
            <w:pPr>
              <w:spacing w:after="20"/>
              <w:ind w:left="20"/>
              <w:jc w:val="both"/>
            </w:pPr>
            <w:r>
              <w:rPr>
                <w:rFonts w:ascii="Times New Roman"/>
                <w:b w:val="false"/>
                <w:i w:val="false"/>
                <w:color w:val="000000"/>
                <w:sz w:val="20"/>
              </w:rPr>
              <w:t>
816,5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p>
          <w:p>
            <w:pPr>
              <w:spacing w:after="20"/>
              <w:ind w:left="20"/>
              <w:jc w:val="both"/>
            </w:pPr>
            <w:r>
              <w:rPr>
                <w:rFonts w:ascii="Times New Roman"/>
                <w:b w:val="false"/>
                <w:i w:val="false"/>
                <w:color w:val="000000"/>
                <w:sz w:val="20"/>
              </w:rPr>
              <w:t>
889,0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 кермек Гмелина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77,9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
62,9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33,3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2 </w:t>
            </w:r>
          </w:p>
          <w:p>
            <w:pPr>
              <w:spacing w:after="20"/>
              <w:ind w:left="20"/>
              <w:jc w:val="both"/>
            </w:pPr>
            <w:r>
              <w:rPr>
                <w:rFonts w:ascii="Times New Roman"/>
                <w:b w:val="false"/>
                <w:i w:val="false"/>
                <w:color w:val="000000"/>
                <w:sz w:val="20"/>
              </w:rPr>
              <w:t>
576,0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p>
            <w:pPr>
              <w:spacing w:after="20"/>
              <w:ind w:left="20"/>
              <w:jc w:val="both"/>
            </w:pPr>
            <w:r>
              <w:rPr>
                <w:rFonts w:ascii="Times New Roman"/>
                <w:b w:val="false"/>
                <w:i w:val="false"/>
                <w:color w:val="000000"/>
                <w:sz w:val="20"/>
              </w:rPr>
              <w:t>
312,1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 ауылдық округі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56,7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45,0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28,5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28 </w:t>
            </w:r>
          </w:p>
          <w:p>
            <w:pPr>
              <w:spacing w:after="20"/>
              <w:ind w:left="20"/>
              <w:jc w:val="both"/>
            </w:pPr>
            <w:r>
              <w:rPr>
                <w:rFonts w:ascii="Times New Roman"/>
                <w:b w:val="false"/>
                <w:i w:val="false"/>
                <w:color w:val="000000"/>
                <w:sz w:val="20"/>
              </w:rPr>
              <w:t>
414,4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w:t>
            </w:r>
          </w:p>
          <w:p>
            <w:pPr>
              <w:spacing w:after="20"/>
              <w:ind w:left="20"/>
              <w:jc w:val="both"/>
            </w:pPr>
            <w:r>
              <w:rPr>
                <w:rFonts w:ascii="Times New Roman"/>
                <w:b w:val="false"/>
                <w:i w:val="false"/>
                <w:color w:val="000000"/>
                <w:sz w:val="20"/>
              </w:rPr>
              <w:t>
624,7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2 </w:t>
            </w:r>
          </w:p>
          <w:p>
            <w:pPr>
              <w:spacing w:after="20"/>
              <w:ind w:left="20"/>
              <w:jc w:val="both"/>
            </w:pPr>
            <w:r>
              <w:rPr>
                <w:rFonts w:ascii="Times New Roman"/>
                <w:b w:val="false"/>
                <w:i w:val="false"/>
                <w:color w:val="000000"/>
                <w:sz w:val="20"/>
              </w:rPr>
              <w:t>
629,2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p>
            <w:pPr>
              <w:spacing w:after="20"/>
              <w:ind w:left="20"/>
              <w:jc w:val="both"/>
            </w:pPr>
            <w:r>
              <w:rPr>
                <w:rFonts w:ascii="Times New Roman"/>
                <w:b w:val="false"/>
                <w:i w:val="false"/>
                <w:color w:val="000000"/>
                <w:sz w:val="20"/>
              </w:rPr>
              <w:t>
431,9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Қиғаш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54,2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46,4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
34,1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20 </w:t>
            </w:r>
          </w:p>
          <w:p>
            <w:pPr>
              <w:spacing w:after="20"/>
              <w:ind w:left="20"/>
              <w:jc w:val="both"/>
            </w:pPr>
            <w:r>
              <w:rPr>
                <w:rFonts w:ascii="Times New Roman"/>
                <w:b w:val="false"/>
                <w:i w:val="false"/>
                <w:color w:val="000000"/>
                <w:sz w:val="20"/>
              </w:rPr>
              <w:t>
213,4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p>
            <w:pPr>
              <w:spacing w:after="20"/>
              <w:ind w:left="20"/>
              <w:jc w:val="both"/>
            </w:pPr>
            <w:r>
              <w:rPr>
                <w:rFonts w:ascii="Times New Roman"/>
                <w:b w:val="false"/>
                <w:i w:val="false"/>
                <w:color w:val="000000"/>
                <w:sz w:val="20"/>
              </w:rPr>
              <w:t>
886,9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тасты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34 </w:t>
            </w:r>
          </w:p>
          <w:p>
            <w:pPr>
              <w:spacing w:after="20"/>
              <w:ind w:left="20"/>
              <w:jc w:val="both"/>
            </w:pPr>
            <w:r>
              <w:rPr>
                <w:rFonts w:ascii="Times New Roman"/>
                <w:b w:val="false"/>
                <w:i w:val="false"/>
                <w:color w:val="000000"/>
                <w:sz w:val="20"/>
              </w:rPr>
              <w:t>
432,4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w:t>
            </w:r>
          </w:p>
          <w:p>
            <w:pPr>
              <w:spacing w:after="20"/>
              <w:ind w:left="20"/>
              <w:jc w:val="both"/>
            </w:pPr>
            <w:r>
              <w:rPr>
                <w:rFonts w:ascii="Times New Roman"/>
                <w:b w:val="false"/>
                <w:i w:val="false"/>
                <w:color w:val="000000"/>
                <w:sz w:val="20"/>
              </w:rPr>
              <w:t>
245,8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34,4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25,7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7 </w:t>
            </w:r>
          </w:p>
          <w:p>
            <w:pPr>
              <w:spacing w:after="20"/>
              <w:ind w:left="20"/>
              <w:jc w:val="both"/>
            </w:pPr>
            <w:r>
              <w:rPr>
                <w:rFonts w:ascii="Times New Roman"/>
                <w:b w:val="false"/>
                <w:i w:val="false"/>
                <w:color w:val="000000"/>
                <w:sz w:val="20"/>
              </w:rPr>
              <w:t>
536,8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p>
            <w:pPr>
              <w:spacing w:after="20"/>
              <w:ind w:left="20"/>
              <w:jc w:val="both"/>
            </w:pPr>
            <w:r>
              <w:rPr>
                <w:rFonts w:ascii="Times New Roman"/>
                <w:b w:val="false"/>
                <w:i w:val="false"/>
                <w:color w:val="000000"/>
                <w:sz w:val="20"/>
              </w:rPr>
              <w:t>
065,9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45,2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36,5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29,7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397,8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1 </w:t>
            </w:r>
          </w:p>
          <w:p>
            <w:pPr>
              <w:spacing w:after="20"/>
              <w:ind w:left="20"/>
              <w:jc w:val="both"/>
            </w:pPr>
            <w:r>
              <w:rPr>
                <w:rFonts w:ascii="Times New Roman"/>
                <w:b w:val="false"/>
                <w:i w:val="false"/>
                <w:color w:val="000000"/>
                <w:sz w:val="20"/>
              </w:rPr>
              <w:t>
164,2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Аққөл қаласы</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орманды дала және дала аймақтарының қара топырақтарындағы жазық дала және құрғақ дала жайылымдары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7,1</w:t>
            </w:r>
          </w:p>
          <w:p>
            <w:pPr>
              <w:spacing w:after="20"/>
              <w:ind w:left="20"/>
              <w:jc w:val="both"/>
            </w:pPr>
            <w:r>
              <w:rPr>
                <w:rFonts w:ascii="Times New Roman"/>
                <w:b w:val="false"/>
                <w:i w:val="false"/>
                <w:color w:val="000000"/>
                <w:sz w:val="20"/>
              </w:rPr>
              <w:t>
95,3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p>
            <w:pPr>
              <w:spacing w:after="20"/>
              <w:ind w:left="20"/>
              <w:jc w:val="both"/>
            </w:pPr>
            <w:r>
              <w:rPr>
                <w:rFonts w:ascii="Times New Roman"/>
                <w:b w:val="false"/>
                <w:i w:val="false"/>
                <w:color w:val="000000"/>
                <w:sz w:val="20"/>
              </w:rPr>
              <w:t>
8,4</w:t>
            </w:r>
          </w:p>
          <w:p>
            <w:pPr>
              <w:spacing w:after="20"/>
              <w:ind w:left="20"/>
              <w:jc w:val="both"/>
            </w:pPr>
            <w:r>
              <w:rPr>
                <w:rFonts w:ascii="Times New Roman"/>
                <w:b w:val="false"/>
                <w:i w:val="false"/>
                <w:color w:val="000000"/>
                <w:sz w:val="20"/>
              </w:rPr>
              <w:t>
80,6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43,2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w:t>
            </w:r>
          </w:p>
          <w:p>
            <w:pPr>
              <w:spacing w:after="20"/>
              <w:ind w:left="20"/>
              <w:jc w:val="both"/>
            </w:pPr>
            <w:r>
              <w:rPr>
                <w:rFonts w:ascii="Times New Roman"/>
                <w:b w:val="false"/>
                <w:i w:val="false"/>
                <w:color w:val="000000"/>
                <w:sz w:val="20"/>
              </w:rPr>
              <w:t>
118,0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p>
            <w:pPr>
              <w:spacing w:after="20"/>
              <w:ind w:left="20"/>
              <w:jc w:val="both"/>
            </w:pPr>
            <w:r>
              <w:rPr>
                <w:rFonts w:ascii="Times New Roman"/>
                <w:b w:val="false"/>
                <w:i w:val="false"/>
                <w:color w:val="000000"/>
                <w:sz w:val="20"/>
              </w:rPr>
              <w:t>
964,9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16 </w:t>
            </w:r>
          </w:p>
          <w:p>
            <w:pPr>
              <w:spacing w:after="20"/>
              <w:ind w:left="20"/>
              <w:jc w:val="both"/>
            </w:pPr>
            <w:r>
              <w:rPr>
                <w:rFonts w:ascii="Times New Roman"/>
                <w:b w:val="false"/>
                <w:i w:val="false"/>
                <w:color w:val="000000"/>
                <w:sz w:val="20"/>
              </w:rPr>
              <w:t>
427,8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w:t>
            </w:r>
          </w:p>
          <w:p>
            <w:pPr>
              <w:spacing w:after="20"/>
              <w:ind w:left="20"/>
              <w:jc w:val="both"/>
            </w:pPr>
            <w:r>
              <w:rPr>
                <w:rFonts w:ascii="Times New Roman"/>
                <w:b w:val="false"/>
                <w:i w:val="false"/>
                <w:color w:val="000000"/>
                <w:sz w:val="20"/>
              </w:rPr>
              <w:t>
715,9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25,3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4 </w:t>
            </w:r>
          </w:p>
          <w:p>
            <w:pPr>
              <w:spacing w:after="20"/>
              <w:ind w:left="20"/>
              <w:jc w:val="both"/>
            </w:pPr>
            <w:r>
              <w:rPr>
                <w:rFonts w:ascii="Times New Roman"/>
                <w:b w:val="false"/>
                <w:i w:val="false"/>
                <w:color w:val="000000"/>
                <w:sz w:val="20"/>
              </w:rPr>
              <w:t>
387,8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p>
            <w:pPr>
              <w:spacing w:after="20"/>
              <w:ind w:left="20"/>
              <w:jc w:val="both"/>
            </w:pPr>
            <w:r>
              <w:rPr>
                <w:rFonts w:ascii="Times New Roman"/>
                <w:b w:val="false"/>
                <w:i w:val="false"/>
                <w:color w:val="000000"/>
                <w:sz w:val="20"/>
              </w:rPr>
              <w:t>
343,8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2 </w:t>
            </w:r>
          </w:p>
          <w:p>
            <w:pPr>
              <w:spacing w:after="20"/>
              <w:ind w:left="20"/>
              <w:jc w:val="both"/>
            </w:pPr>
            <w:r>
              <w:rPr>
                <w:rFonts w:ascii="Times New Roman"/>
                <w:b w:val="false"/>
                <w:i w:val="false"/>
                <w:color w:val="000000"/>
                <w:sz w:val="20"/>
              </w:rPr>
              <w:t>
042,6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p>
            <w:pPr>
              <w:spacing w:after="20"/>
              <w:ind w:left="20"/>
              <w:jc w:val="both"/>
            </w:pPr>
            <w:r>
              <w:rPr>
                <w:rFonts w:ascii="Times New Roman"/>
                <w:b w:val="false"/>
                <w:i w:val="false"/>
                <w:color w:val="000000"/>
                <w:sz w:val="20"/>
              </w:rPr>
              <w:t>
068,3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 ауылдық округі</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дала аймағының қара топырақтарындағы жазық дала және құрғақ дала жайылымдары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w:t>
            </w:r>
          </w:p>
          <w:p>
            <w:pPr>
              <w:spacing w:after="20"/>
              <w:ind w:left="20"/>
              <w:jc w:val="both"/>
            </w:pPr>
            <w:r>
              <w:rPr>
                <w:rFonts w:ascii="Times New Roman"/>
                <w:b w:val="false"/>
                <w:i w:val="false"/>
                <w:color w:val="000000"/>
                <w:sz w:val="20"/>
              </w:rPr>
              <w:t>
160,2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w:t>
            </w:r>
          </w:p>
          <w:p>
            <w:pPr>
              <w:spacing w:after="20"/>
              <w:ind w:left="20"/>
              <w:jc w:val="both"/>
            </w:pPr>
            <w:r>
              <w:rPr>
                <w:rFonts w:ascii="Times New Roman"/>
                <w:b w:val="false"/>
                <w:i w:val="false"/>
                <w:color w:val="000000"/>
                <w:sz w:val="20"/>
              </w:rPr>
              <w:t>
728,6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w:t>
            </w:r>
          </w:p>
          <w:p>
            <w:pPr>
              <w:spacing w:after="20"/>
              <w:ind w:left="20"/>
              <w:jc w:val="both"/>
            </w:pPr>
            <w:r>
              <w:rPr>
                <w:rFonts w:ascii="Times New Roman"/>
                <w:b w:val="false"/>
                <w:i w:val="false"/>
                <w:color w:val="000000"/>
                <w:sz w:val="20"/>
              </w:rPr>
              <w:t>
710,4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w:t>
            </w:r>
          </w:p>
          <w:p>
            <w:pPr>
              <w:spacing w:after="20"/>
              <w:ind w:left="20"/>
              <w:jc w:val="both"/>
            </w:pPr>
            <w:r>
              <w:rPr>
                <w:rFonts w:ascii="Times New Roman"/>
                <w:b w:val="false"/>
                <w:i w:val="false"/>
                <w:color w:val="000000"/>
                <w:sz w:val="20"/>
              </w:rPr>
              <w:t>
355,2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p>
            <w:pPr>
              <w:spacing w:after="20"/>
              <w:ind w:left="20"/>
              <w:jc w:val="both"/>
            </w:pPr>
            <w:r>
              <w:rPr>
                <w:rFonts w:ascii="Times New Roman"/>
                <w:b w:val="false"/>
                <w:i w:val="false"/>
                <w:color w:val="000000"/>
                <w:sz w:val="20"/>
              </w:rPr>
              <w:t>
457,0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p>
            <w:pPr>
              <w:spacing w:after="20"/>
              <w:ind w:left="20"/>
              <w:jc w:val="both"/>
            </w:pPr>
            <w:r>
              <w:rPr>
                <w:rFonts w:ascii="Times New Roman"/>
                <w:b w:val="false"/>
                <w:i w:val="false"/>
                <w:color w:val="000000"/>
                <w:sz w:val="20"/>
              </w:rPr>
              <w:t>
728,5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w:t>
            </w:r>
          </w:p>
          <w:p>
            <w:pPr>
              <w:spacing w:after="20"/>
              <w:ind w:left="20"/>
              <w:jc w:val="both"/>
            </w:pPr>
            <w:r>
              <w:rPr>
                <w:rFonts w:ascii="Times New Roman"/>
                <w:b w:val="false"/>
                <w:i w:val="false"/>
                <w:color w:val="000000"/>
                <w:sz w:val="20"/>
              </w:rPr>
              <w:t>
010,0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p>
            <w:pPr>
              <w:spacing w:after="20"/>
              <w:ind w:left="20"/>
              <w:jc w:val="both"/>
            </w:pPr>
            <w:r>
              <w:rPr>
                <w:rFonts w:ascii="Times New Roman"/>
                <w:b w:val="false"/>
                <w:i w:val="false"/>
                <w:color w:val="000000"/>
                <w:sz w:val="20"/>
              </w:rPr>
              <w:t>
240,0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w:t>
            </w:r>
          </w:p>
          <w:p>
            <w:pPr>
              <w:spacing w:after="20"/>
              <w:ind w:left="20"/>
              <w:jc w:val="both"/>
            </w:pPr>
            <w:r>
              <w:rPr>
                <w:rFonts w:ascii="Times New Roman"/>
                <w:b w:val="false"/>
                <w:i w:val="false"/>
                <w:color w:val="000000"/>
                <w:sz w:val="20"/>
              </w:rPr>
              <w:t>
564,4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w:t>
            </w:r>
          </w:p>
          <w:p>
            <w:pPr>
              <w:spacing w:after="20"/>
              <w:ind w:left="20"/>
              <w:jc w:val="both"/>
            </w:pPr>
            <w:r>
              <w:rPr>
                <w:rFonts w:ascii="Times New Roman"/>
                <w:b w:val="false"/>
                <w:i w:val="false"/>
                <w:color w:val="000000"/>
                <w:sz w:val="20"/>
              </w:rPr>
              <w:t>
610,0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w:t>
            </w:r>
          </w:p>
          <w:p>
            <w:pPr>
              <w:spacing w:after="20"/>
              <w:ind w:left="20"/>
              <w:jc w:val="both"/>
            </w:pPr>
            <w:r>
              <w:rPr>
                <w:rFonts w:ascii="Times New Roman"/>
                <w:b w:val="false"/>
                <w:i w:val="false"/>
                <w:color w:val="000000"/>
                <w:sz w:val="20"/>
              </w:rPr>
              <w:t>
635,0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p>
            <w:pPr>
              <w:spacing w:after="20"/>
              <w:ind w:left="20"/>
              <w:jc w:val="both"/>
            </w:pPr>
            <w:r>
              <w:rPr>
                <w:rFonts w:ascii="Times New Roman"/>
                <w:b w:val="false"/>
                <w:i w:val="false"/>
                <w:color w:val="000000"/>
                <w:sz w:val="20"/>
              </w:rPr>
              <w:t>
072,0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Көктемгі-жаздың басында-малдың барлық түрлеріне арналған 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малға арналған күзгі жайылым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малға арналған күзгі жайылым</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Жалғызқарағай ауылдық округі</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Оңтүстіктің қара топырақтарындағы жазық дала және құрғақ дала жайылымдары орманды дала және дала зоналары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29,9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p>
            <w:pPr>
              <w:spacing w:after="20"/>
              <w:ind w:left="20"/>
              <w:jc w:val="both"/>
            </w:pPr>
            <w:r>
              <w:rPr>
                <w:rFonts w:ascii="Times New Roman"/>
                <w:b w:val="false"/>
                <w:i w:val="false"/>
                <w:color w:val="000000"/>
                <w:sz w:val="20"/>
              </w:rPr>
              <w:t>
 535,1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w:t>
            </w:r>
          </w:p>
          <w:p>
            <w:pPr>
              <w:spacing w:after="20"/>
              <w:ind w:left="20"/>
              <w:jc w:val="both"/>
            </w:pPr>
            <w:r>
              <w:rPr>
                <w:rFonts w:ascii="Times New Roman"/>
                <w:b w:val="false"/>
                <w:i w:val="false"/>
                <w:color w:val="000000"/>
                <w:sz w:val="20"/>
              </w:rPr>
              <w:t>
068,9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қысылған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Көктемгі-жаздың басында-малдың барлық түрлеріне арналған 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78,2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61,8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640,4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p>
            <w:pPr>
              <w:spacing w:after="20"/>
              <w:ind w:left="20"/>
              <w:jc w:val="both"/>
            </w:pPr>
            <w:r>
              <w:rPr>
                <w:rFonts w:ascii="Times New Roman"/>
                <w:b w:val="false"/>
                <w:i w:val="false"/>
                <w:color w:val="000000"/>
                <w:sz w:val="20"/>
              </w:rPr>
              <w:t>
044,4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66,4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51,2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30,5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w:t>
            </w:r>
          </w:p>
          <w:p>
            <w:pPr>
              <w:spacing w:after="20"/>
              <w:ind w:left="20"/>
              <w:jc w:val="both"/>
            </w:pPr>
            <w:r>
              <w:rPr>
                <w:rFonts w:ascii="Times New Roman"/>
                <w:b w:val="false"/>
                <w:i w:val="false"/>
                <w:color w:val="000000"/>
                <w:sz w:val="20"/>
              </w:rPr>
              <w:t>
621,3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w:t>
            </w:r>
          </w:p>
          <w:p>
            <w:pPr>
              <w:spacing w:after="20"/>
              <w:ind w:left="20"/>
              <w:jc w:val="both"/>
            </w:pPr>
            <w:r>
              <w:rPr>
                <w:rFonts w:ascii="Times New Roman"/>
                <w:b w:val="false"/>
                <w:i w:val="false"/>
                <w:color w:val="000000"/>
                <w:sz w:val="20"/>
              </w:rPr>
              <w:t>
482,7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Қиғаш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w:t>
            </w:r>
          </w:p>
          <w:p>
            <w:pPr>
              <w:spacing w:after="20"/>
              <w:ind w:left="20"/>
              <w:jc w:val="both"/>
            </w:pPr>
            <w:r>
              <w:rPr>
                <w:rFonts w:ascii="Times New Roman"/>
                <w:b w:val="false"/>
                <w:i w:val="false"/>
                <w:color w:val="000000"/>
                <w:sz w:val="20"/>
              </w:rPr>
              <w:t>
683,3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w:t>
            </w:r>
          </w:p>
          <w:p>
            <w:pPr>
              <w:spacing w:after="20"/>
              <w:ind w:left="20"/>
              <w:jc w:val="both"/>
            </w:pPr>
            <w:r>
              <w:rPr>
                <w:rFonts w:ascii="Times New Roman"/>
                <w:b w:val="false"/>
                <w:i w:val="false"/>
                <w:color w:val="000000"/>
                <w:sz w:val="20"/>
              </w:rPr>
              <w:t>
770,9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қысылған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Көктемгі-жаздың басында-малдың барлық түрлеріне арналған 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30,3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23,0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992,7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p>
            <w:pPr>
              <w:spacing w:after="20"/>
              <w:ind w:left="20"/>
              <w:jc w:val="both"/>
            </w:pPr>
            <w:r>
              <w:rPr>
                <w:rFonts w:ascii="Times New Roman"/>
                <w:b w:val="false"/>
                <w:i w:val="false"/>
                <w:color w:val="000000"/>
                <w:sz w:val="20"/>
              </w:rPr>
              <w:t>
951,3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қысылған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Көктемгі-жаздың басында-малдың барлық түрлеріне арналған Күзгі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w:t>
            </w:r>
          </w:p>
          <w:p>
            <w:pPr>
              <w:spacing w:after="20"/>
              <w:ind w:left="20"/>
              <w:jc w:val="both"/>
            </w:pPr>
            <w:r>
              <w:rPr>
                <w:rFonts w:ascii="Times New Roman"/>
                <w:b w:val="false"/>
                <w:i w:val="false"/>
                <w:color w:val="000000"/>
                <w:sz w:val="20"/>
              </w:rPr>
              <w:t>
105,1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p>
            <w:pPr>
              <w:spacing w:after="20"/>
              <w:ind w:left="20"/>
              <w:jc w:val="both"/>
            </w:pPr>
            <w:r>
              <w:rPr>
                <w:rFonts w:ascii="Times New Roman"/>
                <w:b w:val="false"/>
                <w:i w:val="false"/>
                <w:color w:val="000000"/>
                <w:sz w:val="20"/>
              </w:rPr>
              <w:t>
906,5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құлады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95,8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79,8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p>
            <w:pPr>
              <w:spacing w:after="20"/>
              <w:ind w:left="20"/>
              <w:jc w:val="both"/>
            </w:pPr>
            <w:r>
              <w:rPr>
                <w:rFonts w:ascii="Times New Roman"/>
                <w:b w:val="false"/>
                <w:i w:val="false"/>
                <w:color w:val="000000"/>
                <w:sz w:val="20"/>
              </w:rPr>
              <w:t>
947,6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p>
            <w:pPr>
              <w:spacing w:after="20"/>
              <w:ind w:left="20"/>
              <w:jc w:val="both"/>
            </w:pPr>
            <w:r>
              <w:rPr>
                <w:rFonts w:ascii="Times New Roman"/>
                <w:b w:val="false"/>
                <w:i w:val="false"/>
                <w:color w:val="000000"/>
                <w:sz w:val="20"/>
              </w:rPr>
              <w:t>
123,1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Малдың барлық түрлеріне арналған </w:t>
            </w:r>
          </w:p>
          <w:p>
            <w:pPr>
              <w:spacing w:after="20"/>
              <w:ind w:left="20"/>
              <w:jc w:val="both"/>
            </w:pPr>
            <w:r>
              <w:rPr>
                <w:rFonts w:ascii="Times New Roman"/>
                <w:b w:val="false"/>
                <w:i w:val="false"/>
                <w:color w:val="000000"/>
                <w:sz w:val="20"/>
              </w:rPr>
              <w:t>
К-Ж-К жайылымдар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w:t>
            </w:r>
            <w:r>
              <w:br/>
            </w:r>
            <w:r>
              <w:rPr>
                <w:rFonts w:ascii="Times New Roman"/>
                <w:b w:val="false"/>
                <w:i w:val="false"/>
                <w:color w:val="000000"/>
                <w:sz w:val="20"/>
              </w:rPr>
              <w:t>3- қосымша</w:t>
            </w:r>
          </w:p>
        </w:tc>
      </w:tr>
    </w:tbl>
    <w:bookmarkStart w:name="z14" w:id="7"/>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жүруге арналған сервитуттар туралы мәліметтер</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инфрақұрылымның қолданыстағы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(қайта жаңартуды) талап ететін</w:t>
            </w:r>
          </w:p>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гектар</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ауылы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құрылыстары (ұңғымалар, құбырлы және шахталық құдықтар, қазбалар)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айдау трассалары, мал аялдама және суару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кошарларды сатып алуға арналған сыйымдылықтар және қоршалған орындар, жайылымдардың қоршаулары, қоршаулар (оның ішінде электр қоршаулары), ауыл шаруашылығы жануарларын қашалау - үлестік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өңдеуге арналған жарықтар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құрылыстар мен объектілер, жаңартылатын және баламалы энергия көздерін пайдалану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құрылыстар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құрылыстары (ұңғымалар, құбырлы және шахталық құдықтар, қазбалар)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айдау трассалары, мал аялдама және суару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кошарларды сатып алуға арналған сыйымдылықтар және қоршалған орындар, жайылымдардың қоршаулары, қоршаулар (оның ішінде электр қоршаулары), ауыл шаруашылығы жануарларын қашалау - үлестік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өңдеуге арналған жарықтар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құрылыстар мен объектілер, жаңартылатын және баламалы энергия көздерін пайдалану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құрылыстар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құрылыстары (ұңғымалар, құбырлы және шахталық құдықтар, қазбалар)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айдау трассалары, мал аялдама және суару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кошарларды сатып алуға арналған сыйымдылықтар және қоршалған орындар, жайылымдардың қоршаулары, қоршаулар (оның ішінде электр қоршаулары), ауыл шаруашылығы жануарларын қашалау - үлестік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өңдеуге арналған жарықтар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құрылыстар мен объектілер, жаңартылатын және баламалы энергия көздерін пайдалану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құрылыстар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құрылыстары (ұңғымалар, құбырлы және шахталық құдықтар, қазбалар)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айдау трассалары, мал аялдама және суару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кошарларды сатып алуға арналған сыйымдылықтар және қоршалған орындар, жайылымдардың қоршаулары, қоршаулар (оның ішінде электр қоршаулары), ауыл шаруашылығы жануарларын қашалау - үлестік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өңдеуге арналған жарықтар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құрылыстар мен объектілер, жаңартылатын және баламалы энергия көздерін пайдалану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құрылыстар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құрылыстары (ұңғымалар, құбырлы және шахталық құдықтар, қазбалар)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айдау трассалары, мал аялдама және суару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кошарларды сатып алуға арналған сыйымдылықтар және қоршалған орындар, жайылымдардың қоршаулары, қоршаулар (оның ішінде электр қоршаулары), ауыл шаруашылығы жануарларын қашалау - үлестік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өңдеуге арналған жарықтар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құрылыстар мен объектілер, жаңартылатын және баламалы энергия көздерін пайдалану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құрылыстар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құрылыстары (ұңғымалар, құбырлы және шахталық құдықтар, қазбалар)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айдау трассалары, мал аялдама және суару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кошарларды сатып алуға арналған сыйымдылықтар және қоршалған орындар, жайылымдардың қоршаулары, қоршаулар (оның ішінде электр қоршаулары), ауыл шаруашылығы жануарларын қашалау - үлестік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өңдеуге арналған жарықтар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құрылыстар мен объектілер, жаңартылатын және баламалы энергия көздерін пайдалану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құрылыстар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құрылыстары (ұңғымалар, құбырлы және шахталық құдықтар, қазбалар)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айдау трассалары, мал аялдама және суару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кошарларды сатып алуға арналған сыйымдылықтар және қоршалған орындар, жайылымдардың қоршаулары, қоршаулар (оның ішінде электр қоршаулары), ауыл шаруашылығы жануарларын қашалау - үлестік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өңдеуге арналған жарықтар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құрылыстар мен объектілер, жаңартылатын және баламалы энергия көздерін пайдалану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құрылыстар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құрылыстары (ұңғымалар, құбырлы және шахталық құдықтар, қазбалар)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айдау трассалары, мал аялдама және суару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кошарларды сатып алуға арналған сыйымдылықтар және қоршалған орындар, жайылымдардың қоршаулары, қоршаулар (оның ішінде электр қоршаулары), ауыл шаруашылығы жануарларын қашалау - үлестік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өңдеуге арналған жарықтар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құрылыстар мен объектілер, жаңартылатын және баламалы энергия көздерін пайдалану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құрылыстар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Жалғызқарағай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құрылыстары (ұңғымалар, құбырлы және шахталық құдықтар, қазбалар)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айдау трассалары, мал аялдама және суару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кошарларды сатып алуға арналған сыйымдылықтар және қоршалған орындар, жайылымдардың қоршаулары, қоршаулар (оның ішінде электр қоршаулары), ауыл шаруашылығы жануарларын қашалау - үлестік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өңдеуге арналған жарықтар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құрылыстар мен объектілер, жаңартылатын және баламалы энергия көздерін пайдалану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құрылыстар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w:t>
            </w:r>
            <w:r>
              <w:br/>
            </w:r>
            <w:r>
              <w:rPr>
                <w:rFonts w:ascii="Times New Roman"/>
                <w:b w:val="false"/>
                <w:i w:val="false"/>
                <w:color w:val="000000"/>
                <w:sz w:val="20"/>
              </w:rPr>
              <w:t>4- қосымша</w:t>
            </w:r>
          </w:p>
        </w:tc>
      </w:tr>
    </w:tbl>
    <w:bookmarkStart w:name="z11" w:id="8"/>
    <w:p>
      <w:pPr>
        <w:spacing w:after="0"/>
        <w:ind w:left="0"/>
        <w:jc w:val="left"/>
      </w:pPr>
      <w:r>
        <w:rPr>
          <w:rFonts w:ascii="Times New Roman"/>
          <w:b/>
          <w:i w:val="false"/>
          <w:color w:val="000000"/>
        </w:rPr>
        <w:t xml:space="preserve"> 1-кесте. Иелері көрсетілген ауыл шаруашылығы жануарларының саны туралы деректер</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коды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113220100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113220200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орман шаруашылығы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113220400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Радовка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113239100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Азат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113253100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Еңбек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113253300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Рамадан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113253400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Табиғат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Жалғызқарағай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113251100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Жалғызқарағай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113251200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Қайнар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113251300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Тастыадыр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113241100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Кына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113241200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Қарасай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113241300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Сазды бұлак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Қенес</w:t>
            </w:r>
          </w:p>
          <w:p>
            <w:pPr>
              <w:spacing w:after="20"/>
              <w:ind w:left="20"/>
              <w:jc w:val="both"/>
            </w:pPr>
            <w:r>
              <w:rPr>
                <w:rFonts w:ascii="Times New Roman"/>
                <w:b w:val="false"/>
                <w:i w:val="false"/>
                <w:color w:val="000000"/>
                <w:sz w:val="20"/>
              </w:rPr>
              <w:t>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113243100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Домбралы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113243300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Айдарлы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113243200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Қенес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113243400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Малый барап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113247100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Наумовка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113247200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Кемеркөл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113247300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Өрнек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113249100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Новорыбинка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113249200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Қараөзек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113249300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Құрылыс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113255100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Урюпинка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113255200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Амангелді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113255500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Мереке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113255700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Мало-александровка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113255600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а.Талқара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113220300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Ерназар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2-кесте. Түрлері бойынша қалыптастырылған гурттар, отарлар, табындар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Гурттар, отарлар, табындар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мал (тоқты, туша)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мал (еркек тоқты, теке)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бие, айғыр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мал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(жас мал)</w:t>
            </w: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113220100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113220200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орман шаруашылығы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113220400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Радовка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113239100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Азат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113253100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Еңбек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113253300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Рамадан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113253400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Табиғат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Жалғызқарағай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113251100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Жалғызқарағай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113251200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Қайнар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113251300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Тастыадыр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113241100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Қына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113241200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Қарасай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113241300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Сазды бұлақ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Қенес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113243100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Домбыралы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113243300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Айдарлы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113243200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Қенес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113243400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Малый барап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Наумовка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113247200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Кемеркөл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113247300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Өрнек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113249100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Новорыбинка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113249200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Қараөзек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113249300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Құрылыс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Урюпинка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113255200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Амангелді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113255500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Мереке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113255700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Мало- александровка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113255600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Талқара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113220300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Ерназар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3-кесте. Шалғайдағы жайылымдарда жаюға арналған ауыл шаруашылығы жануарлары басының саны туралы 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коды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мал басы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113220100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113220200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орман шаруашылығы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113220400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Радовка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ауылы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113239100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Азат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113253100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Еңбек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113253300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Рамадан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113253400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Еңбек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Жалғызқарағай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113251100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Жалғызқарағай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113251200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Қайнар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113251300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Тастыадыр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113241100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Қына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113241200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Қарасай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113241300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Сазды бұлақ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Қенес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113243100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Домбралы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113243300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Айдарлы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113243200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Қенес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113243400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Малый барап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113247100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Наумовка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113247200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Кемеркөл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113247300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а.Өрнек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Новорыбинка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113249200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Қараөзек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113249300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Құрылыс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 ауылдық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113255100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Урюпинка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113255200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Амангелді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113255500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Мереке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113255700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Мало- александровка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113255600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Талкара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113220300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Ерназар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w:t>
            </w:r>
            <w:r>
              <w:br/>
            </w:r>
            <w:r>
              <w:rPr>
                <w:rFonts w:ascii="Times New Roman"/>
                <w:b w:val="false"/>
                <w:i w:val="false"/>
                <w:color w:val="000000"/>
                <w:sz w:val="20"/>
              </w:rPr>
              <w:t>1- қосымша</w:t>
            </w:r>
          </w:p>
        </w:tc>
      </w:tr>
    </w:tbl>
    <w:bookmarkStart w:name="z16" w:id="9"/>
    <w:p>
      <w:pPr>
        <w:spacing w:after="0"/>
        <w:ind w:left="0"/>
        <w:jc w:val="left"/>
      </w:pPr>
      <w:r>
        <w:rPr>
          <w:rFonts w:ascii="Times New Roman"/>
          <w:b/>
          <w:i w:val="false"/>
          <w:color w:val="000000"/>
        </w:rPr>
        <w:t xml:space="preserve"> Ақкөл ауданының жайылымдардың шекаралары, алаңдары мен түрлері, оның ішінде шалғайдағы, маусымдық, құрғақ, мәдени және жер учаскесіне құқық белгілейтін және сәйкестендіру құжаттары негізінде олардың меншік иелері немесе жер пайдаланушылар туралы мәліметтерді көрсете отырып, жайылымдардың әкімшілік-аумақтық бірлік аумағында жер санаттары бөлінісінде орналасу схемасы (картасы)</w:t>
      </w:r>
    </w:p>
    <w:bookmarkEnd w:id="9"/>
    <w:p>
      <w:pPr>
        <w:spacing w:after="0"/>
        <w:ind w:left="0"/>
        <w:jc w:val="left"/>
      </w:pP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7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477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Ауылдық округтердің шекаралары</w:t>
      </w:r>
      <w:r>
        <w:br/>
      </w:r>
      <w:r>
        <w:rPr>
          <w:rFonts w:ascii="Times New Roman"/>
          <w:b w:val="false"/>
          <w:i w:val="false"/>
          <w:color w:val="000000"/>
          <w:sz w:val="28"/>
        </w:rPr>
        <w:t>
</w:t>
      </w:r>
      <w:r>
        <w:br/>
      </w:r>
    </w:p>
    <w:p>
      <w:pPr>
        <w:spacing w:after="0"/>
        <w:ind w:left="0"/>
        <w:jc w:val="both"/>
      </w:pPr>
      <w:r>
        <w:drawing>
          <wp:inline distT="0" distB="0" distL="0" distR="0">
            <wp:extent cx="673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731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Ауылдар мен кенттердің шекаралары</w:t>
      </w:r>
      <w:r>
        <w:br/>
      </w:r>
      <w:r>
        <w:rPr>
          <w:rFonts w:ascii="Times New Roman"/>
          <w:b w:val="false"/>
          <w:i w:val="false"/>
          <w:color w:val="000000"/>
          <w:sz w:val="28"/>
        </w:rPr>
        <w:t>
</w:t>
      </w:r>
      <w:r>
        <w:br/>
      </w:r>
    </w:p>
    <w:p>
      <w:pPr>
        <w:spacing w:after="0"/>
        <w:ind w:left="0"/>
        <w:jc w:val="both"/>
      </w:pPr>
      <w:r>
        <w:drawing>
          <wp:inline distT="0" distB="0" distL="0" distR="0">
            <wp:extent cx="647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477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Жер пайдаланушылардың шекаралары</w:t>
      </w:r>
      <w:r>
        <w:br/>
      </w:r>
      <w:r>
        <w:rPr>
          <w:rFonts w:ascii="Times New Roman"/>
          <w:b w:val="false"/>
          <w:i w:val="false"/>
          <w:color w:val="000000"/>
          <w:sz w:val="28"/>
        </w:rPr>
        <w:t>
</w:t>
      </w:r>
      <w:r>
        <w:br/>
      </w:r>
    </w:p>
    <w:p>
      <w:pPr>
        <w:spacing w:after="0"/>
        <w:ind w:left="0"/>
        <w:jc w:val="both"/>
      </w:pPr>
      <w:r>
        <w:drawing>
          <wp:inline distT="0" distB="0" distL="0" distR="0">
            <wp:extent cx="622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22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 шаруашылығы мақсатындағы жерлер санатындағы жайылымдар</w:t>
      </w:r>
      <w:r>
        <w:br/>
      </w:r>
      <w:r>
        <w:rPr>
          <w:rFonts w:ascii="Times New Roman"/>
          <w:b w:val="false"/>
          <w:i w:val="false"/>
          <w:color w:val="000000"/>
          <w:sz w:val="28"/>
        </w:rPr>
        <w:t>
</w:t>
      </w:r>
      <w:r>
        <w:br/>
      </w:r>
    </w:p>
    <w:p>
      <w:pPr>
        <w:spacing w:after="0"/>
        <w:ind w:left="0"/>
        <w:jc w:val="both"/>
      </w:pPr>
      <w:r>
        <w:drawing>
          <wp:inline distT="0" distB="0" distL="0" distR="0">
            <wp:extent cx="685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858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Елді мекен жер санатындағы жайылымдар</w:t>
      </w:r>
      <w:r>
        <w:br/>
      </w:r>
      <w:r>
        <w:rPr>
          <w:rFonts w:ascii="Times New Roman"/>
          <w:b w:val="false"/>
          <w:i w:val="false"/>
          <w:color w:val="000000"/>
          <w:sz w:val="28"/>
        </w:rPr>
        <w:t>
</w:t>
      </w:r>
      <w:r>
        <w:br/>
      </w:r>
    </w:p>
    <w:p>
      <w:pPr>
        <w:spacing w:after="0"/>
        <w:ind w:left="0"/>
        <w:jc w:val="both"/>
      </w:pPr>
      <w:r>
        <w:drawing>
          <wp:inline distT="0" distB="0" distL="0" distR="0">
            <wp:extent cx="711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112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Қор жерлері санатындағы жайылымдар</w:t>
      </w:r>
      <w:r>
        <w:br/>
      </w:r>
      <w:r>
        <w:rPr>
          <w:rFonts w:ascii="Times New Roman"/>
          <w:b w:val="false"/>
          <w:i w:val="false"/>
          <w:color w:val="000000"/>
          <w:sz w:val="28"/>
        </w:rPr>
        <w:t>
</w:t>
      </w:r>
    </w:p>
    <w:p>
      <w:pPr>
        <w:spacing w:after="0"/>
        <w:ind w:left="0"/>
        <w:jc w:val="left"/>
      </w:pPr>
      <w:r>
        <w:rPr>
          <w:rFonts w:ascii="Times New Roman"/>
          <w:b/>
          <w:i w:val="false"/>
          <w:color w:val="000000"/>
        </w:rPr>
        <w:t xml:space="preserve"> 3-кесте. Елді мекендердің ауылдық округтеріндегі жер учаскелеріне қатысты құқық белгілейтін және сәйкестендіру құжаттарының негізінде жер иеленушілер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 мен жер пайдаланушылардың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номер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01-001-012-021, 01-001-012-022, </w:t>
            </w:r>
          </w:p>
          <w:p>
            <w:pPr>
              <w:spacing w:after="20"/>
              <w:ind w:left="20"/>
              <w:jc w:val="both"/>
            </w:pPr>
            <w:r>
              <w:rPr>
                <w:rFonts w:ascii="Times New Roman"/>
                <w:b w:val="false"/>
                <w:i w:val="false"/>
                <w:color w:val="000000"/>
                <w:sz w:val="20"/>
              </w:rPr>
              <w:t xml:space="preserve">
01-001-012-018, 01-001-012-017, </w:t>
            </w:r>
          </w:p>
          <w:p>
            <w:pPr>
              <w:spacing w:after="20"/>
              <w:ind w:left="20"/>
              <w:jc w:val="both"/>
            </w:pPr>
            <w:r>
              <w:rPr>
                <w:rFonts w:ascii="Times New Roman"/>
                <w:b w:val="false"/>
                <w:i w:val="false"/>
                <w:color w:val="000000"/>
                <w:sz w:val="20"/>
              </w:rPr>
              <w:t xml:space="preserve">
01-001-012-016, 01-001-012-013, </w:t>
            </w:r>
          </w:p>
          <w:p>
            <w:pPr>
              <w:spacing w:after="20"/>
              <w:ind w:left="20"/>
              <w:jc w:val="both"/>
            </w:pPr>
            <w:r>
              <w:rPr>
                <w:rFonts w:ascii="Times New Roman"/>
                <w:b w:val="false"/>
                <w:i w:val="false"/>
                <w:color w:val="000000"/>
                <w:sz w:val="20"/>
              </w:rPr>
              <w:t xml:space="preserve">
01-001-012-015, 01-001-012-009, </w:t>
            </w:r>
          </w:p>
          <w:p>
            <w:pPr>
              <w:spacing w:after="20"/>
              <w:ind w:left="20"/>
              <w:jc w:val="both"/>
            </w:pPr>
            <w:r>
              <w:rPr>
                <w:rFonts w:ascii="Times New Roman"/>
                <w:b w:val="false"/>
                <w:i w:val="false"/>
                <w:color w:val="000000"/>
                <w:sz w:val="20"/>
              </w:rPr>
              <w:t xml:space="preserve">
01-001-012-165, 01-001-012-055, </w:t>
            </w:r>
          </w:p>
          <w:p>
            <w:pPr>
              <w:spacing w:after="20"/>
              <w:ind w:left="20"/>
              <w:jc w:val="both"/>
            </w:pPr>
            <w:r>
              <w:rPr>
                <w:rFonts w:ascii="Times New Roman"/>
                <w:b w:val="false"/>
                <w:i w:val="false"/>
                <w:color w:val="000000"/>
                <w:sz w:val="20"/>
              </w:rPr>
              <w:t xml:space="preserve">
01-001-012-083, 01-001-012-032, </w:t>
            </w:r>
          </w:p>
          <w:p>
            <w:pPr>
              <w:spacing w:after="20"/>
              <w:ind w:left="20"/>
              <w:jc w:val="both"/>
            </w:pPr>
            <w:r>
              <w:rPr>
                <w:rFonts w:ascii="Times New Roman"/>
                <w:b w:val="false"/>
                <w:i w:val="false"/>
                <w:color w:val="000000"/>
                <w:sz w:val="20"/>
              </w:rPr>
              <w:t xml:space="preserve">
01-001-012-066, 01-001-012-228, </w:t>
            </w:r>
          </w:p>
          <w:p>
            <w:pPr>
              <w:spacing w:after="20"/>
              <w:ind w:left="20"/>
              <w:jc w:val="both"/>
            </w:pPr>
            <w:r>
              <w:rPr>
                <w:rFonts w:ascii="Times New Roman"/>
                <w:b w:val="false"/>
                <w:i w:val="false"/>
                <w:color w:val="000000"/>
                <w:sz w:val="20"/>
              </w:rPr>
              <w:t xml:space="preserve">
01-001-012-237, 01-001-012-253, </w:t>
            </w:r>
          </w:p>
          <w:p>
            <w:pPr>
              <w:spacing w:after="20"/>
              <w:ind w:left="20"/>
              <w:jc w:val="both"/>
            </w:pPr>
            <w:r>
              <w:rPr>
                <w:rFonts w:ascii="Times New Roman"/>
                <w:b w:val="false"/>
                <w:i w:val="false"/>
                <w:color w:val="000000"/>
                <w:sz w:val="20"/>
              </w:rPr>
              <w:t xml:space="preserve">
01-001-012-062, 01-001-011-613, </w:t>
            </w:r>
          </w:p>
          <w:p>
            <w:pPr>
              <w:spacing w:after="20"/>
              <w:ind w:left="20"/>
              <w:jc w:val="both"/>
            </w:pPr>
            <w:r>
              <w:rPr>
                <w:rFonts w:ascii="Times New Roman"/>
                <w:b w:val="false"/>
                <w:i w:val="false"/>
                <w:color w:val="000000"/>
                <w:sz w:val="20"/>
              </w:rPr>
              <w:t>
01-001-011-614, 01-001-011-615,</w:t>
            </w:r>
          </w:p>
          <w:p>
            <w:pPr>
              <w:spacing w:after="20"/>
              <w:ind w:left="20"/>
              <w:jc w:val="both"/>
            </w:pPr>
            <w:r>
              <w:rPr>
                <w:rFonts w:ascii="Times New Roman"/>
                <w:b w:val="false"/>
                <w:i w:val="false"/>
                <w:color w:val="000000"/>
                <w:sz w:val="20"/>
              </w:rPr>
              <w:t>
01-001-012-155, 01-001-012-209,</w:t>
            </w:r>
          </w:p>
          <w:p>
            <w:pPr>
              <w:spacing w:after="20"/>
              <w:ind w:left="20"/>
              <w:jc w:val="both"/>
            </w:pPr>
            <w:r>
              <w:rPr>
                <w:rFonts w:ascii="Times New Roman"/>
                <w:b w:val="false"/>
                <w:i w:val="false"/>
                <w:color w:val="000000"/>
                <w:sz w:val="20"/>
              </w:rPr>
              <w:t>
01-001-012-144, 01-001-012-207,</w:t>
            </w:r>
          </w:p>
          <w:p>
            <w:pPr>
              <w:spacing w:after="20"/>
              <w:ind w:left="20"/>
              <w:jc w:val="both"/>
            </w:pPr>
            <w:r>
              <w:rPr>
                <w:rFonts w:ascii="Times New Roman"/>
                <w:b w:val="false"/>
                <w:i w:val="false"/>
                <w:color w:val="000000"/>
                <w:sz w:val="20"/>
              </w:rPr>
              <w:t>
01-001-012-208, 01-001-012-071,</w:t>
            </w:r>
          </w:p>
          <w:p>
            <w:pPr>
              <w:spacing w:after="20"/>
              <w:ind w:left="20"/>
              <w:jc w:val="both"/>
            </w:pPr>
            <w:r>
              <w:rPr>
                <w:rFonts w:ascii="Times New Roman"/>
                <w:b w:val="false"/>
                <w:i w:val="false"/>
                <w:color w:val="000000"/>
                <w:sz w:val="20"/>
              </w:rPr>
              <w:t>
01-001-012-260, 01-001-012-141,</w:t>
            </w:r>
          </w:p>
          <w:p>
            <w:pPr>
              <w:spacing w:after="20"/>
              <w:ind w:left="20"/>
              <w:jc w:val="both"/>
            </w:pPr>
            <w:r>
              <w:rPr>
                <w:rFonts w:ascii="Times New Roman"/>
                <w:b w:val="false"/>
                <w:i w:val="false"/>
                <w:color w:val="000000"/>
                <w:sz w:val="20"/>
              </w:rPr>
              <w:t xml:space="preserve">
01-001-012-085, 01-001-012-227, </w:t>
            </w:r>
          </w:p>
          <w:p>
            <w:pPr>
              <w:spacing w:after="20"/>
              <w:ind w:left="20"/>
              <w:jc w:val="both"/>
            </w:pPr>
            <w:r>
              <w:rPr>
                <w:rFonts w:ascii="Times New Roman"/>
                <w:b w:val="false"/>
                <w:i w:val="false"/>
                <w:color w:val="000000"/>
                <w:sz w:val="20"/>
              </w:rPr>
              <w:t>
01-001-012-087.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28 855,23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01-001-009-091, 01-001-009-086,</w:t>
            </w:r>
          </w:p>
          <w:p>
            <w:pPr>
              <w:spacing w:after="20"/>
              <w:ind w:left="20"/>
              <w:jc w:val="both"/>
            </w:pPr>
            <w:r>
              <w:rPr>
                <w:rFonts w:ascii="Times New Roman"/>
                <w:b w:val="false"/>
                <w:i w:val="false"/>
                <w:color w:val="000000"/>
                <w:sz w:val="20"/>
              </w:rPr>
              <w:t>
01-001-009-352, 01-001-009-437,</w:t>
            </w:r>
          </w:p>
          <w:p>
            <w:pPr>
              <w:spacing w:after="20"/>
              <w:ind w:left="20"/>
              <w:jc w:val="both"/>
            </w:pPr>
            <w:r>
              <w:rPr>
                <w:rFonts w:ascii="Times New Roman"/>
                <w:b w:val="false"/>
                <w:i w:val="false"/>
                <w:color w:val="000000"/>
                <w:sz w:val="20"/>
              </w:rPr>
              <w:t>
01-001-009-303, 01-001-009-304,</w:t>
            </w:r>
          </w:p>
          <w:p>
            <w:pPr>
              <w:spacing w:after="20"/>
              <w:ind w:left="20"/>
              <w:jc w:val="both"/>
            </w:pPr>
            <w:r>
              <w:rPr>
                <w:rFonts w:ascii="Times New Roman"/>
                <w:b w:val="false"/>
                <w:i w:val="false"/>
                <w:color w:val="000000"/>
                <w:sz w:val="20"/>
              </w:rPr>
              <w:t>
01-001-009-441, 01-001-009-120,</w:t>
            </w:r>
          </w:p>
          <w:p>
            <w:pPr>
              <w:spacing w:after="20"/>
              <w:ind w:left="20"/>
              <w:jc w:val="both"/>
            </w:pPr>
            <w:r>
              <w:rPr>
                <w:rFonts w:ascii="Times New Roman"/>
                <w:b w:val="false"/>
                <w:i w:val="false"/>
                <w:color w:val="000000"/>
                <w:sz w:val="20"/>
              </w:rPr>
              <w:t xml:space="preserve">
01-001-009-121, 01-001-009-338, </w:t>
            </w:r>
          </w:p>
          <w:p>
            <w:pPr>
              <w:spacing w:after="20"/>
              <w:ind w:left="20"/>
              <w:jc w:val="both"/>
            </w:pPr>
            <w:r>
              <w:rPr>
                <w:rFonts w:ascii="Times New Roman"/>
                <w:b w:val="false"/>
                <w:i w:val="false"/>
                <w:color w:val="000000"/>
                <w:sz w:val="20"/>
              </w:rPr>
              <w:t xml:space="preserve">
01-001-009-339, 01-001-009-014, </w:t>
            </w:r>
          </w:p>
          <w:p>
            <w:pPr>
              <w:spacing w:after="20"/>
              <w:ind w:left="20"/>
              <w:jc w:val="both"/>
            </w:pPr>
            <w:r>
              <w:rPr>
                <w:rFonts w:ascii="Times New Roman"/>
                <w:b w:val="false"/>
                <w:i w:val="false"/>
                <w:color w:val="000000"/>
                <w:sz w:val="20"/>
              </w:rPr>
              <w:t xml:space="preserve">
01-001-009-353, 01-001-009-113, </w:t>
            </w:r>
          </w:p>
          <w:p>
            <w:pPr>
              <w:spacing w:after="20"/>
              <w:ind w:left="20"/>
              <w:jc w:val="both"/>
            </w:pPr>
            <w:r>
              <w:rPr>
                <w:rFonts w:ascii="Times New Roman"/>
                <w:b w:val="false"/>
                <w:i w:val="false"/>
                <w:color w:val="000000"/>
                <w:sz w:val="20"/>
              </w:rPr>
              <w:t>
01-001-009-117, 01-001-009-015,</w:t>
            </w:r>
          </w:p>
          <w:p>
            <w:pPr>
              <w:spacing w:after="20"/>
              <w:ind w:left="20"/>
              <w:jc w:val="both"/>
            </w:pPr>
            <w:r>
              <w:rPr>
                <w:rFonts w:ascii="Times New Roman"/>
                <w:b w:val="false"/>
                <w:i w:val="false"/>
                <w:color w:val="000000"/>
                <w:sz w:val="20"/>
              </w:rPr>
              <w:t>
01-001-009-039, 01-001-009-040,</w:t>
            </w:r>
          </w:p>
          <w:p>
            <w:pPr>
              <w:spacing w:after="20"/>
              <w:ind w:left="20"/>
              <w:jc w:val="both"/>
            </w:pPr>
            <w:r>
              <w:rPr>
                <w:rFonts w:ascii="Times New Roman"/>
                <w:b w:val="false"/>
                <w:i w:val="false"/>
                <w:color w:val="000000"/>
                <w:sz w:val="20"/>
              </w:rPr>
              <w:t>
01-001-009-041, 01-001-009-111,</w:t>
            </w:r>
          </w:p>
          <w:p>
            <w:pPr>
              <w:spacing w:after="20"/>
              <w:ind w:left="20"/>
              <w:jc w:val="both"/>
            </w:pPr>
            <w:r>
              <w:rPr>
                <w:rFonts w:ascii="Times New Roman"/>
                <w:b w:val="false"/>
                <w:i w:val="false"/>
                <w:color w:val="000000"/>
                <w:sz w:val="20"/>
              </w:rPr>
              <w:t>
01-001-009-116, 01-001-009-263,</w:t>
            </w:r>
          </w:p>
          <w:p>
            <w:pPr>
              <w:spacing w:after="20"/>
              <w:ind w:left="20"/>
              <w:jc w:val="both"/>
            </w:pPr>
            <w:r>
              <w:rPr>
                <w:rFonts w:ascii="Times New Roman"/>
                <w:b w:val="false"/>
                <w:i w:val="false"/>
                <w:color w:val="000000"/>
                <w:sz w:val="20"/>
              </w:rPr>
              <w:t xml:space="preserve">
01-001-009-044, 01-001-009-341, </w:t>
            </w:r>
          </w:p>
          <w:p>
            <w:pPr>
              <w:spacing w:after="20"/>
              <w:ind w:left="20"/>
              <w:jc w:val="both"/>
            </w:pPr>
            <w:r>
              <w:rPr>
                <w:rFonts w:ascii="Times New Roman"/>
                <w:b w:val="false"/>
                <w:i w:val="false"/>
                <w:color w:val="000000"/>
                <w:sz w:val="20"/>
              </w:rPr>
              <w:t xml:space="preserve">
01-001-009-342, 01-001-009-060, </w:t>
            </w:r>
          </w:p>
          <w:p>
            <w:pPr>
              <w:spacing w:after="20"/>
              <w:ind w:left="20"/>
              <w:jc w:val="both"/>
            </w:pPr>
            <w:r>
              <w:rPr>
                <w:rFonts w:ascii="Times New Roman"/>
                <w:b w:val="false"/>
                <w:i w:val="false"/>
                <w:color w:val="000000"/>
                <w:sz w:val="20"/>
              </w:rPr>
              <w:t>
01-001-009-061, 01-001-009-096,</w:t>
            </w:r>
          </w:p>
          <w:p>
            <w:pPr>
              <w:spacing w:after="20"/>
              <w:ind w:left="20"/>
              <w:jc w:val="both"/>
            </w:pPr>
            <w:r>
              <w:rPr>
                <w:rFonts w:ascii="Times New Roman"/>
                <w:b w:val="false"/>
                <w:i w:val="false"/>
                <w:color w:val="000000"/>
                <w:sz w:val="20"/>
              </w:rPr>
              <w:t>
01-001-009-427, 01-001-009-084,</w:t>
            </w:r>
          </w:p>
          <w:p>
            <w:pPr>
              <w:spacing w:after="20"/>
              <w:ind w:left="20"/>
              <w:jc w:val="both"/>
            </w:pPr>
            <w:r>
              <w:rPr>
                <w:rFonts w:ascii="Times New Roman"/>
                <w:b w:val="false"/>
                <w:i w:val="false"/>
                <w:color w:val="000000"/>
                <w:sz w:val="20"/>
              </w:rPr>
              <w:t>
01-001-009-466, 01-001-009-049,</w:t>
            </w:r>
          </w:p>
          <w:p>
            <w:pPr>
              <w:spacing w:after="20"/>
              <w:ind w:left="20"/>
              <w:jc w:val="both"/>
            </w:pPr>
            <w:r>
              <w:rPr>
                <w:rFonts w:ascii="Times New Roman"/>
                <w:b w:val="false"/>
                <w:i w:val="false"/>
                <w:color w:val="000000"/>
                <w:sz w:val="20"/>
              </w:rPr>
              <w:t>
01-001-009-013, 01-001-009-376,</w:t>
            </w:r>
          </w:p>
          <w:p>
            <w:pPr>
              <w:spacing w:after="20"/>
              <w:ind w:left="20"/>
              <w:jc w:val="both"/>
            </w:pPr>
            <w:r>
              <w:rPr>
                <w:rFonts w:ascii="Times New Roman"/>
                <w:b w:val="false"/>
                <w:i w:val="false"/>
                <w:color w:val="000000"/>
                <w:sz w:val="20"/>
              </w:rPr>
              <w:t xml:space="preserve">
01-001-009-377, 01-001-009-378, </w:t>
            </w:r>
          </w:p>
          <w:p>
            <w:pPr>
              <w:spacing w:after="20"/>
              <w:ind w:left="20"/>
              <w:jc w:val="both"/>
            </w:pPr>
            <w:r>
              <w:rPr>
                <w:rFonts w:ascii="Times New Roman"/>
                <w:b w:val="false"/>
                <w:i w:val="false"/>
                <w:color w:val="000000"/>
                <w:sz w:val="20"/>
              </w:rPr>
              <w:t xml:space="preserve">
01-001-009-379, 01-001-009-380, </w:t>
            </w:r>
          </w:p>
          <w:p>
            <w:pPr>
              <w:spacing w:after="20"/>
              <w:ind w:left="20"/>
              <w:jc w:val="both"/>
            </w:pPr>
            <w:r>
              <w:rPr>
                <w:rFonts w:ascii="Times New Roman"/>
                <w:b w:val="false"/>
                <w:i w:val="false"/>
                <w:color w:val="000000"/>
                <w:sz w:val="20"/>
              </w:rPr>
              <w:t xml:space="preserve">
01-001-009-381, 01-001-009-382, </w:t>
            </w:r>
          </w:p>
          <w:p>
            <w:pPr>
              <w:spacing w:after="20"/>
              <w:ind w:left="20"/>
              <w:jc w:val="both"/>
            </w:pPr>
            <w:r>
              <w:rPr>
                <w:rFonts w:ascii="Times New Roman"/>
                <w:b w:val="false"/>
                <w:i w:val="false"/>
                <w:color w:val="000000"/>
                <w:sz w:val="20"/>
              </w:rPr>
              <w:t xml:space="preserve">
01-001-009-383, 01-001-009-384, </w:t>
            </w:r>
          </w:p>
          <w:p>
            <w:pPr>
              <w:spacing w:after="20"/>
              <w:ind w:left="20"/>
              <w:jc w:val="both"/>
            </w:pPr>
            <w:r>
              <w:rPr>
                <w:rFonts w:ascii="Times New Roman"/>
                <w:b w:val="false"/>
                <w:i w:val="false"/>
                <w:color w:val="000000"/>
                <w:sz w:val="20"/>
              </w:rPr>
              <w:t xml:space="preserve">
01-001-009-385, 01-001-009-037, </w:t>
            </w:r>
          </w:p>
          <w:p>
            <w:pPr>
              <w:spacing w:after="20"/>
              <w:ind w:left="20"/>
              <w:jc w:val="both"/>
            </w:pPr>
            <w:r>
              <w:rPr>
                <w:rFonts w:ascii="Times New Roman"/>
                <w:b w:val="false"/>
                <w:i w:val="false"/>
                <w:color w:val="000000"/>
                <w:sz w:val="20"/>
              </w:rPr>
              <w:t xml:space="preserve">
01-001-009-085, 01-001-009-251, </w:t>
            </w:r>
          </w:p>
          <w:p>
            <w:pPr>
              <w:spacing w:after="20"/>
              <w:ind w:left="20"/>
              <w:jc w:val="both"/>
            </w:pPr>
            <w:r>
              <w:rPr>
                <w:rFonts w:ascii="Times New Roman"/>
                <w:b w:val="false"/>
                <w:i w:val="false"/>
                <w:color w:val="000000"/>
                <w:sz w:val="20"/>
              </w:rPr>
              <w:t xml:space="preserve">
01-001-009-252, 01-001-009-428, </w:t>
            </w:r>
          </w:p>
          <w:p>
            <w:pPr>
              <w:spacing w:after="20"/>
              <w:ind w:left="20"/>
              <w:jc w:val="both"/>
            </w:pPr>
            <w:r>
              <w:rPr>
                <w:rFonts w:ascii="Times New Roman"/>
                <w:b w:val="false"/>
                <w:i w:val="false"/>
                <w:color w:val="000000"/>
                <w:sz w:val="20"/>
              </w:rPr>
              <w:t xml:space="preserve">
01-001-009-447, 01-001-009-463, </w:t>
            </w:r>
          </w:p>
          <w:p>
            <w:pPr>
              <w:spacing w:after="20"/>
              <w:ind w:left="20"/>
              <w:jc w:val="both"/>
            </w:pPr>
            <w:r>
              <w:rPr>
                <w:rFonts w:ascii="Times New Roman"/>
                <w:b w:val="false"/>
                <w:i w:val="false"/>
                <w:color w:val="000000"/>
                <w:sz w:val="20"/>
              </w:rPr>
              <w:t>
01-001-009-366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18 385,9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Жалғызқарағай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01-001-012-082, 01-001-012-201,</w:t>
            </w:r>
          </w:p>
          <w:p>
            <w:pPr>
              <w:spacing w:after="20"/>
              <w:ind w:left="20"/>
              <w:jc w:val="both"/>
            </w:pPr>
            <w:r>
              <w:rPr>
                <w:rFonts w:ascii="Times New Roman"/>
                <w:b w:val="false"/>
                <w:i w:val="false"/>
                <w:color w:val="000000"/>
                <w:sz w:val="20"/>
              </w:rPr>
              <w:t xml:space="preserve">
01-001-012-142, 01-001-012-189, </w:t>
            </w:r>
          </w:p>
          <w:p>
            <w:pPr>
              <w:spacing w:after="20"/>
              <w:ind w:left="20"/>
              <w:jc w:val="both"/>
            </w:pPr>
            <w:r>
              <w:rPr>
                <w:rFonts w:ascii="Times New Roman"/>
                <w:b w:val="false"/>
                <w:i w:val="false"/>
                <w:color w:val="000000"/>
                <w:sz w:val="20"/>
              </w:rPr>
              <w:t xml:space="preserve">
01-001-012-139, 01-001-012-146, </w:t>
            </w:r>
          </w:p>
          <w:p>
            <w:pPr>
              <w:spacing w:after="20"/>
              <w:ind w:left="20"/>
              <w:jc w:val="both"/>
            </w:pPr>
            <w:r>
              <w:rPr>
                <w:rFonts w:ascii="Times New Roman"/>
                <w:b w:val="false"/>
                <w:i w:val="false"/>
                <w:color w:val="000000"/>
                <w:sz w:val="20"/>
              </w:rPr>
              <w:t>
01-001-012-195, 01-001-012-117,</w:t>
            </w:r>
          </w:p>
          <w:p>
            <w:pPr>
              <w:spacing w:after="20"/>
              <w:ind w:left="20"/>
              <w:jc w:val="both"/>
            </w:pPr>
            <w:r>
              <w:rPr>
                <w:rFonts w:ascii="Times New Roman"/>
                <w:b w:val="false"/>
                <w:i w:val="false"/>
                <w:color w:val="000000"/>
                <w:sz w:val="20"/>
              </w:rPr>
              <w:t xml:space="preserve">
01-001-012-118, 01-001-012-050, </w:t>
            </w:r>
          </w:p>
          <w:p>
            <w:pPr>
              <w:spacing w:after="20"/>
              <w:ind w:left="20"/>
              <w:jc w:val="both"/>
            </w:pPr>
            <w:r>
              <w:rPr>
                <w:rFonts w:ascii="Times New Roman"/>
                <w:b w:val="false"/>
                <w:i w:val="false"/>
                <w:color w:val="000000"/>
                <w:sz w:val="20"/>
              </w:rPr>
              <w:t xml:space="preserve">
01-001-012-160, 01-001-012-174, </w:t>
            </w:r>
          </w:p>
          <w:p>
            <w:pPr>
              <w:spacing w:after="20"/>
              <w:ind w:left="20"/>
              <w:jc w:val="both"/>
            </w:pPr>
            <w:r>
              <w:rPr>
                <w:rFonts w:ascii="Times New Roman"/>
                <w:b w:val="false"/>
                <w:i w:val="false"/>
                <w:color w:val="000000"/>
                <w:sz w:val="20"/>
              </w:rPr>
              <w:t xml:space="preserve">
01-001-012-185, 01-001-012-192, </w:t>
            </w:r>
          </w:p>
          <w:p>
            <w:pPr>
              <w:spacing w:after="20"/>
              <w:ind w:left="20"/>
              <w:jc w:val="both"/>
            </w:pPr>
            <w:r>
              <w:rPr>
                <w:rFonts w:ascii="Times New Roman"/>
                <w:b w:val="false"/>
                <w:i w:val="false"/>
                <w:color w:val="000000"/>
                <w:sz w:val="20"/>
              </w:rPr>
              <w:t xml:space="preserve">
01-001-012-224, 01-001-012-138, </w:t>
            </w:r>
          </w:p>
          <w:p>
            <w:pPr>
              <w:spacing w:after="20"/>
              <w:ind w:left="20"/>
              <w:jc w:val="both"/>
            </w:pPr>
            <w:r>
              <w:rPr>
                <w:rFonts w:ascii="Times New Roman"/>
                <w:b w:val="false"/>
                <w:i w:val="false"/>
                <w:color w:val="000000"/>
                <w:sz w:val="20"/>
              </w:rPr>
              <w:t xml:space="preserve">
01-001-012-149, 01-001-012-236, </w:t>
            </w:r>
          </w:p>
          <w:p>
            <w:pPr>
              <w:spacing w:after="20"/>
              <w:ind w:left="20"/>
              <w:jc w:val="both"/>
            </w:pPr>
            <w:r>
              <w:rPr>
                <w:rFonts w:ascii="Times New Roman"/>
                <w:b w:val="false"/>
                <w:i w:val="false"/>
                <w:color w:val="000000"/>
                <w:sz w:val="20"/>
              </w:rPr>
              <w:t xml:space="preserve">
01-001-012-251, 01-001-012-246, </w:t>
            </w:r>
          </w:p>
          <w:p>
            <w:pPr>
              <w:spacing w:after="20"/>
              <w:ind w:left="20"/>
              <w:jc w:val="both"/>
            </w:pPr>
            <w:r>
              <w:rPr>
                <w:rFonts w:ascii="Times New Roman"/>
                <w:b w:val="false"/>
                <w:i w:val="false"/>
                <w:color w:val="000000"/>
                <w:sz w:val="20"/>
              </w:rPr>
              <w:t xml:space="preserve">
01-001-012-047, 01-001-012-078, </w:t>
            </w:r>
          </w:p>
          <w:p>
            <w:pPr>
              <w:spacing w:after="20"/>
              <w:ind w:left="20"/>
              <w:jc w:val="both"/>
            </w:pPr>
            <w:r>
              <w:rPr>
                <w:rFonts w:ascii="Times New Roman"/>
                <w:b w:val="false"/>
                <w:i w:val="false"/>
                <w:color w:val="000000"/>
                <w:sz w:val="20"/>
              </w:rPr>
              <w:t xml:space="preserve">
01-001-012-108, 01-001-012-109, </w:t>
            </w:r>
          </w:p>
          <w:p>
            <w:pPr>
              <w:spacing w:after="20"/>
              <w:ind w:left="20"/>
              <w:jc w:val="both"/>
            </w:pPr>
            <w:r>
              <w:rPr>
                <w:rFonts w:ascii="Times New Roman"/>
                <w:b w:val="false"/>
                <w:i w:val="false"/>
                <w:color w:val="000000"/>
                <w:sz w:val="20"/>
              </w:rPr>
              <w:t xml:space="preserve">
01-001-012-079, 01-001-012-180, </w:t>
            </w:r>
          </w:p>
          <w:p>
            <w:pPr>
              <w:spacing w:after="20"/>
              <w:ind w:left="20"/>
              <w:jc w:val="both"/>
            </w:pPr>
            <w:r>
              <w:rPr>
                <w:rFonts w:ascii="Times New Roman"/>
                <w:b w:val="false"/>
                <w:i w:val="false"/>
                <w:color w:val="000000"/>
                <w:sz w:val="20"/>
              </w:rPr>
              <w:t xml:space="preserve">
01-001-012-181, 01-001-012-091, </w:t>
            </w:r>
          </w:p>
          <w:p>
            <w:pPr>
              <w:spacing w:after="20"/>
              <w:ind w:left="20"/>
              <w:jc w:val="both"/>
            </w:pPr>
            <w:r>
              <w:rPr>
                <w:rFonts w:ascii="Times New Roman"/>
                <w:b w:val="false"/>
                <w:i w:val="false"/>
                <w:color w:val="000000"/>
                <w:sz w:val="20"/>
              </w:rPr>
              <w:t xml:space="preserve">
01-001-012-092, 01-001-012-196, </w:t>
            </w:r>
          </w:p>
          <w:p>
            <w:pPr>
              <w:spacing w:after="20"/>
              <w:ind w:left="20"/>
              <w:jc w:val="both"/>
            </w:pPr>
            <w:r>
              <w:rPr>
                <w:rFonts w:ascii="Times New Roman"/>
                <w:b w:val="false"/>
                <w:i w:val="false"/>
                <w:color w:val="000000"/>
                <w:sz w:val="20"/>
              </w:rPr>
              <w:t xml:space="preserve">
01-001-012-213, 01-001-012-214, </w:t>
            </w:r>
          </w:p>
          <w:p>
            <w:pPr>
              <w:spacing w:after="20"/>
              <w:ind w:left="20"/>
              <w:jc w:val="both"/>
            </w:pPr>
            <w:r>
              <w:rPr>
                <w:rFonts w:ascii="Times New Roman"/>
                <w:b w:val="false"/>
                <w:i w:val="false"/>
                <w:color w:val="000000"/>
                <w:sz w:val="20"/>
              </w:rPr>
              <w:t xml:space="preserve">
01-001-020-188, 01-001-012-130, </w:t>
            </w:r>
          </w:p>
          <w:p>
            <w:pPr>
              <w:spacing w:after="20"/>
              <w:ind w:left="20"/>
              <w:jc w:val="both"/>
            </w:pPr>
            <w:r>
              <w:rPr>
                <w:rFonts w:ascii="Times New Roman"/>
                <w:b w:val="false"/>
                <w:i w:val="false"/>
                <w:color w:val="000000"/>
                <w:sz w:val="20"/>
              </w:rPr>
              <w:t xml:space="preserve">
01-001-012-131, 01-001-012-132, </w:t>
            </w:r>
          </w:p>
          <w:p>
            <w:pPr>
              <w:spacing w:after="20"/>
              <w:ind w:left="20"/>
              <w:jc w:val="both"/>
            </w:pPr>
            <w:r>
              <w:rPr>
                <w:rFonts w:ascii="Times New Roman"/>
                <w:b w:val="false"/>
                <w:i w:val="false"/>
                <w:color w:val="000000"/>
                <w:sz w:val="20"/>
              </w:rPr>
              <w:t xml:space="preserve">
01-001-012-133, 01-001-012-134, </w:t>
            </w:r>
          </w:p>
          <w:p>
            <w:pPr>
              <w:spacing w:after="20"/>
              <w:ind w:left="20"/>
              <w:jc w:val="both"/>
            </w:pPr>
            <w:r>
              <w:rPr>
                <w:rFonts w:ascii="Times New Roman"/>
                <w:b w:val="false"/>
                <w:i w:val="false"/>
                <w:color w:val="000000"/>
                <w:sz w:val="20"/>
              </w:rPr>
              <w:t xml:space="preserve">
01-001-012-135, 01-001-012-136, </w:t>
            </w:r>
          </w:p>
          <w:p>
            <w:pPr>
              <w:spacing w:after="20"/>
              <w:ind w:left="20"/>
              <w:jc w:val="both"/>
            </w:pPr>
            <w:r>
              <w:rPr>
                <w:rFonts w:ascii="Times New Roman"/>
                <w:b w:val="false"/>
                <w:i w:val="false"/>
                <w:color w:val="000000"/>
                <w:sz w:val="20"/>
              </w:rPr>
              <w:t xml:space="preserve">
01-001-012-186, 01-001-012-217, </w:t>
            </w:r>
          </w:p>
          <w:p>
            <w:pPr>
              <w:spacing w:after="20"/>
              <w:ind w:left="20"/>
              <w:jc w:val="both"/>
            </w:pPr>
            <w:r>
              <w:rPr>
                <w:rFonts w:ascii="Times New Roman"/>
                <w:b w:val="false"/>
                <w:i w:val="false"/>
                <w:color w:val="000000"/>
                <w:sz w:val="20"/>
              </w:rPr>
              <w:t xml:space="preserve">
01-001-012-218, 01-001-012-162, </w:t>
            </w:r>
          </w:p>
          <w:p>
            <w:pPr>
              <w:spacing w:after="20"/>
              <w:ind w:left="20"/>
              <w:jc w:val="both"/>
            </w:pPr>
            <w:r>
              <w:rPr>
                <w:rFonts w:ascii="Times New Roman"/>
                <w:b w:val="false"/>
                <w:i w:val="false"/>
                <w:color w:val="000000"/>
                <w:sz w:val="20"/>
              </w:rPr>
              <w:t xml:space="preserve">
01-001-012-238, 01-001-012-194, </w:t>
            </w:r>
          </w:p>
          <w:p>
            <w:pPr>
              <w:spacing w:after="20"/>
              <w:ind w:left="20"/>
              <w:jc w:val="both"/>
            </w:pPr>
            <w:r>
              <w:rPr>
                <w:rFonts w:ascii="Times New Roman"/>
                <w:b w:val="false"/>
                <w:i w:val="false"/>
                <w:color w:val="000000"/>
                <w:sz w:val="20"/>
              </w:rPr>
              <w:t xml:space="preserve">
01-001-012-229, 01-001-012-128, </w:t>
            </w:r>
          </w:p>
          <w:p>
            <w:pPr>
              <w:spacing w:after="20"/>
              <w:ind w:left="20"/>
              <w:jc w:val="both"/>
            </w:pPr>
            <w:r>
              <w:rPr>
                <w:rFonts w:ascii="Times New Roman"/>
                <w:b w:val="false"/>
                <w:i w:val="false"/>
                <w:color w:val="000000"/>
                <w:sz w:val="20"/>
              </w:rPr>
              <w:t xml:space="preserve">
01-001-012-233, 01-001-012-234, </w:t>
            </w:r>
          </w:p>
          <w:p>
            <w:pPr>
              <w:spacing w:after="20"/>
              <w:ind w:left="20"/>
              <w:jc w:val="both"/>
            </w:pPr>
            <w:r>
              <w:rPr>
                <w:rFonts w:ascii="Times New Roman"/>
                <w:b w:val="false"/>
                <w:i w:val="false"/>
                <w:color w:val="000000"/>
                <w:sz w:val="20"/>
              </w:rPr>
              <w:t xml:space="preserve">
01-001-012-171, 01-001-012-210, </w:t>
            </w:r>
          </w:p>
          <w:p>
            <w:pPr>
              <w:spacing w:after="20"/>
              <w:ind w:left="20"/>
              <w:jc w:val="both"/>
            </w:pPr>
            <w:r>
              <w:rPr>
                <w:rFonts w:ascii="Times New Roman"/>
                <w:b w:val="false"/>
                <w:i w:val="false"/>
                <w:color w:val="000000"/>
                <w:sz w:val="20"/>
              </w:rPr>
              <w:t xml:space="preserve">
01-001-012-211, 01-001-012-212, </w:t>
            </w:r>
          </w:p>
          <w:p>
            <w:pPr>
              <w:spacing w:after="20"/>
              <w:ind w:left="20"/>
              <w:jc w:val="both"/>
            </w:pPr>
            <w:r>
              <w:rPr>
                <w:rFonts w:ascii="Times New Roman"/>
                <w:b w:val="false"/>
                <w:i w:val="false"/>
                <w:color w:val="000000"/>
                <w:sz w:val="20"/>
              </w:rPr>
              <w:t xml:space="preserve">
01-001-012-226, 01-001-012-239, </w:t>
            </w:r>
          </w:p>
          <w:p>
            <w:pPr>
              <w:spacing w:after="20"/>
              <w:ind w:left="20"/>
              <w:jc w:val="both"/>
            </w:pPr>
            <w:r>
              <w:rPr>
                <w:rFonts w:ascii="Times New Roman"/>
                <w:b w:val="false"/>
                <w:i w:val="false"/>
                <w:color w:val="000000"/>
                <w:sz w:val="20"/>
              </w:rPr>
              <w:t>
01-001-012-193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29 440,5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01-001-025-039, 01-001-017-135, </w:t>
            </w:r>
          </w:p>
          <w:p>
            <w:pPr>
              <w:spacing w:after="20"/>
              <w:ind w:left="20"/>
              <w:jc w:val="both"/>
            </w:pPr>
            <w:r>
              <w:rPr>
                <w:rFonts w:ascii="Times New Roman"/>
                <w:b w:val="false"/>
                <w:i w:val="false"/>
                <w:color w:val="000000"/>
                <w:sz w:val="20"/>
              </w:rPr>
              <w:t xml:space="preserve">
01-001-025-040, 01-001-017-088, </w:t>
            </w:r>
          </w:p>
          <w:p>
            <w:pPr>
              <w:spacing w:after="20"/>
              <w:ind w:left="20"/>
              <w:jc w:val="both"/>
            </w:pPr>
            <w:r>
              <w:rPr>
                <w:rFonts w:ascii="Times New Roman"/>
                <w:b w:val="false"/>
                <w:i w:val="false"/>
                <w:color w:val="000000"/>
                <w:sz w:val="20"/>
              </w:rPr>
              <w:t xml:space="preserve">
01-001-025-036, 01-001-025-042, </w:t>
            </w:r>
          </w:p>
          <w:p>
            <w:pPr>
              <w:spacing w:after="20"/>
              <w:ind w:left="20"/>
              <w:jc w:val="both"/>
            </w:pPr>
            <w:r>
              <w:rPr>
                <w:rFonts w:ascii="Times New Roman"/>
                <w:b w:val="false"/>
                <w:i w:val="false"/>
                <w:color w:val="000000"/>
                <w:sz w:val="20"/>
              </w:rPr>
              <w:t xml:space="preserve">
01-001-025-043, 01-001-025-045, </w:t>
            </w:r>
          </w:p>
          <w:p>
            <w:pPr>
              <w:spacing w:after="20"/>
              <w:ind w:left="20"/>
              <w:jc w:val="both"/>
            </w:pPr>
            <w:r>
              <w:rPr>
                <w:rFonts w:ascii="Times New Roman"/>
                <w:b w:val="false"/>
                <w:i w:val="false"/>
                <w:color w:val="000000"/>
                <w:sz w:val="20"/>
              </w:rPr>
              <w:t xml:space="preserve">
01-001-025-044, 01-001-017-009, </w:t>
            </w:r>
          </w:p>
          <w:p>
            <w:pPr>
              <w:spacing w:after="20"/>
              <w:ind w:left="20"/>
              <w:jc w:val="both"/>
            </w:pPr>
            <w:r>
              <w:rPr>
                <w:rFonts w:ascii="Times New Roman"/>
                <w:b w:val="false"/>
                <w:i w:val="false"/>
                <w:color w:val="000000"/>
                <w:sz w:val="20"/>
              </w:rPr>
              <w:t xml:space="preserve">
01-001-017-008, 01-001-017-023, </w:t>
            </w:r>
          </w:p>
          <w:p>
            <w:pPr>
              <w:spacing w:after="20"/>
              <w:ind w:left="20"/>
              <w:jc w:val="both"/>
            </w:pPr>
            <w:r>
              <w:rPr>
                <w:rFonts w:ascii="Times New Roman"/>
                <w:b w:val="false"/>
                <w:i w:val="false"/>
                <w:color w:val="000000"/>
                <w:sz w:val="20"/>
              </w:rPr>
              <w:t xml:space="preserve">
01-001-017-032, 01-001-017-091, </w:t>
            </w:r>
          </w:p>
          <w:p>
            <w:pPr>
              <w:spacing w:after="20"/>
              <w:ind w:left="20"/>
              <w:jc w:val="both"/>
            </w:pPr>
            <w:r>
              <w:rPr>
                <w:rFonts w:ascii="Times New Roman"/>
                <w:b w:val="false"/>
                <w:i w:val="false"/>
                <w:color w:val="000000"/>
                <w:sz w:val="20"/>
              </w:rPr>
              <w:t xml:space="preserve">
01-001-017-050, 01-001-017-051, </w:t>
            </w:r>
          </w:p>
          <w:p>
            <w:pPr>
              <w:spacing w:after="20"/>
              <w:ind w:left="20"/>
              <w:jc w:val="both"/>
            </w:pPr>
            <w:r>
              <w:rPr>
                <w:rFonts w:ascii="Times New Roman"/>
                <w:b w:val="false"/>
                <w:i w:val="false"/>
                <w:color w:val="000000"/>
                <w:sz w:val="20"/>
              </w:rPr>
              <w:t xml:space="preserve">
01-001-017-052, 01-001-017-096, </w:t>
            </w:r>
          </w:p>
          <w:p>
            <w:pPr>
              <w:spacing w:after="20"/>
              <w:ind w:left="20"/>
              <w:jc w:val="both"/>
            </w:pPr>
            <w:r>
              <w:rPr>
                <w:rFonts w:ascii="Times New Roman"/>
                <w:b w:val="false"/>
                <w:i w:val="false"/>
                <w:color w:val="000000"/>
                <w:sz w:val="20"/>
              </w:rPr>
              <w:t>
01-001-017-093, 01-001-025-031,</w:t>
            </w:r>
          </w:p>
          <w:p>
            <w:pPr>
              <w:spacing w:after="20"/>
              <w:ind w:left="20"/>
              <w:jc w:val="both"/>
            </w:pPr>
            <w:r>
              <w:rPr>
                <w:rFonts w:ascii="Times New Roman"/>
                <w:b w:val="false"/>
                <w:i w:val="false"/>
                <w:color w:val="000000"/>
                <w:sz w:val="20"/>
              </w:rPr>
              <w:t xml:space="preserve">
01-001-017-098, 01-001-017-146, </w:t>
            </w:r>
          </w:p>
          <w:p>
            <w:pPr>
              <w:spacing w:after="20"/>
              <w:ind w:left="20"/>
              <w:jc w:val="both"/>
            </w:pPr>
            <w:r>
              <w:rPr>
                <w:rFonts w:ascii="Times New Roman"/>
                <w:b w:val="false"/>
                <w:i w:val="false"/>
                <w:color w:val="000000"/>
                <w:sz w:val="20"/>
              </w:rPr>
              <w:t xml:space="preserve">
01-001-017-136, 01-001-017-127, </w:t>
            </w:r>
          </w:p>
          <w:p>
            <w:pPr>
              <w:spacing w:after="20"/>
              <w:ind w:left="20"/>
              <w:jc w:val="both"/>
            </w:pPr>
            <w:r>
              <w:rPr>
                <w:rFonts w:ascii="Times New Roman"/>
                <w:b w:val="false"/>
                <w:i w:val="false"/>
                <w:color w:val="000000"/>
                <w:sz w:val="20"/>
              </w:rPr>
              <w:t xml:space="preserve">
01-001-025-038, 01-001-017-139, </w:t>
            </w:r>
          </w:p>
          <w:p>
            <w:pPr>
              <w:spacing w:after="20"/>
              <w:ind w:left="20"/>
              <w:jc w:val="both"/>
            </w:pPr>
            <w:r>
              <w:rPr>
                <w:rFonts w:ascii="Times New Roman"/>
                <w:b w:val="false"/>
                <w:i w:val="false"/>
                <w:color w:val="000000"/>
                <w:sz w:val="20"/>
              </w:rPr>
              <w:t xml:space="preserve">
01-001-017-138, 01-001-017-124, </w:t>
            </w:r>
          </w:p>
          <w:p>
            <w:pPr>
              <w:spacing w:after="20"/>
              <w:ind w:left="20"/>
              <w:jc w:val="both"/>
            </w:pPr>
            <w:r>
              <w:rPr>
                <w:rFonts w:ascii="Times New Roman"/>
                <w:b w:val="false"/>
                <w:i w:val="false"/>
                <w:color w:val="000000"/>
                <w:sz w:val="20"/>
              </w:rPr>
              <w:t xml:space="preserve">
01-001-017-125,01-001-017-149, </w:t>
            </w:r>
          </w:p>
          <w:p>
            <w:pPr>
              <w:spacing w:after="20"/>
              <w:ind w:left="20"/>
              <w:jc w:val="both"/>
            </w:pPr>
            <w:r>
              <w:rPr>
                <w:rFonts w:ascii="Times New Roman"/>
                <w:b w:val="false"/>
                <w:i w:val="false"/>
                <w:color w:val="000000"/>
                <w:sz w:val="20"/>
              </w:rPr>
              <w:t xml:space="preserve">
01-001-017-184, 01-001-025-053, </w:t>
            </w:r>
          </w:p>
          <w:p>
            <w:pPr>
              <w:spacing w:after="20"/>
              <w:ind w:left="20"/>
              <w:jc w:val="both"/>
            </w:pPr>
            <w:r>
              <w:rPr>
                <w:rFonts w:ascii="Times New Roman"/>
                <w:b w:val="false"/>
                <w:i w:val="false"/>
                <w:color w:val="000000"/>
                <w:sz w:val="20"/>
              </w:rPr>
              <w:t xml:space="preserve">
01-001-017-157, 01-001-017-160, </w:t>
            </w:r>
          </w:p>
          <w:p>
            <w:pPr>
              <w:spacing w:after="20"/>
              <w:ind w:left="20"/>
              <w:jc w:val="both"/>
            </w:pPr>
            <w:r>
              <w:rPr>
                <w:rFonts w:ascii="Times New Roman"/>
                <w:b w:val="false"/>
                <w:i w:val="false"/>
                <w:color w:val="000000"/>
                <w:sz w:val="20"/>
              </w:rPr>
              <w:t xml:space="preserve">
01-001-017-129, 01-001-017-130, </w:t>
            </w:r>
          </w:p>
          <w:p>
            <w:pPr>
              <w:spacing w:after="20"/>
              <w:ind w:left="20"/>
              <w:jc w:val="both"/>
            </w:pPr>
            <w:r>
              <w:rPr>
                <w:rFonts w:ascii="Times New Roman"/>
                <w:b w:val="false"/>
                <w:i w:val="false"/>
                <w:color w:val="000000"/>
                <w:sz w:val="20"/>
              </w:rPr>
              <w:t xml:space="preserve">
01-001-017-158, 01-001-017-159, </w:t>
            </w:r>
          </w:p>
          <w:p>
            <w:pPr>
              <w:spacing w:after="20"/>
              <w:ind w:left="20"/>
              <w:jc w:val="both"/>
            </w:pPr>
            <w:r>
              <w:rPr>
                <w:rFonts w:ascii="Times New Roman"/>
                <w:b w:val="false"/>
                <w:i w:val="false"/>
                <w:color w:val="000000"/>
                <w:sz w:val="20"/>
              </w:rPr>
              <w:t xml:space="preserve">
01-001-017-134, 01-001-017-196, </w:t>
            </w:r>
          </w:p>
          <w:p>
            <w:pPr>
              <w:spacing w:after="20"/>
              <w:ind w:left="20"/>
              <w:jc w:val="both"/>
            </w:pPr>
            <w:r>
              <w:rPr>
                <w:rFonts w:ascii="Times New Roman"/>
                <w:b w:val="false"/>
                <w:i w:val="false"/>
                <w:color w:val="000000"/>
                <w:sz w:val="20"/>
              </w:rPr>
              <w:t xml:space="preserve">
01-001-017-197, 01-001-015-403, </w:t>
            </w:r>
          </w:p>
          <w:p>
            <w:pPr>
              <w:spacing w:after="20"/>
              <w:ind w:left="20"/>
              <w:jc w:val="both"/>
            </w:pPr>
            <w:r>
              <w:rPr>
                <w:rFonts w:ascii="Times New Roman"/>
                <w:b w:val="false"/>
                <w:i w:val="false"/>
                <w:color w:val="000000"/>
                <w:sz w:val="20"/>
              </w:rPr>
              <w:t xml:space="preserve">
01-001-017-025, 01-001-017-104, </w:t>
            </w:r>
          </w:p>
          <w:p>
            <w:pPr>
              <w:spacing w:after="20"/>
              <w:ind w:left="20"/>
              <w:jc w:val="both"/>
            </w:pPr>
            <w:r>
              <w:rPr>
                <w:rFonts w:ascii="Times New Roman"/>
                <w:b w:val="false"/>
                <w:i w:val="false"/>
                <w:color w:val="000000"/>
                <w:sz w:val="20"/>
              </w:rPr>
              <w:t xml:space="preserve">
01-001-017-192, 01-001-017-099, </w:t>
            </w:r>
          </w:p>
          <w:p>
            <w:pPr>
              <w:spacing w:after="20"/>
              <w:ind w:left="20"/>
              <w:jc w:val="both"/>
            </w:pPr>
            <w:r>
              <w:rPr>
                <w:rFonts w:ascii="Times New Roman"/>
                <w:b w:val="false"/>
                <w:i w:val="false"/>
                <w:color w:val="000000"/>
                <w:sz w:val="20"/>
              </w:rPr>
              <w:t xml:space="preserve">
01-001-017-100, 01-001-017-172, </w:t>
            </w:r>
          </w:p>
          <w:p>
            <w:pPr>
              <w:spacing w:after="20"/>
              <w:ind w:left="20"/>
              <w:jc w:val="both"/>
            </w:pPr>
            <w:r>
              <w:rPr>
                <w:rFonts w:ascii="Times New Roman"/>
                <w:b w:val="false"/>
                <w:i w:val="false"/>
                <w:color w:val="000000"/>
                <w:sz w:val="20"/>
              </w:rPr>
              <w:t xml:space="preserve">
01-001-017-173, 01-001-025-029, </w:t>
            </w:r>
          </w:p>
          <w:p>
            <w:pPr>
              <w:spacing w:after="20"/>
              <w:ind w:left="20"/>
              <w:jc w:val="both"/>
            </w:pPr>
            <w:r>
              <w:rPr>
                <w:rFonts w:ascii="Times New Roman"/>
                <w:b w:val="false"/>
                <w:i w:val="false"/>
                <w:color w:val="000000"/>
                <w:sz w:val="20"/>
              </w:rPr>
              <w:t xml:space="preserve">
01-001-017-178, 01-001-025-056, </w:t>
            </w:r>
          </w:p>
          <w:p>
            <w:pPr>
              <w:spacing w:after="20"/>
              <w:ind w:left="20"/>
              <w:jc w:val="both"/>
            </w:pPr>
            <w:r>
              <w:rPr>
                <w:rFonts w:ascii="Times New Roman"/>
                <w:b w:val="false"/>
                <w:i w:val="false"/>
                <w:color w:val="000000"/>
                <w:sz w:val="20"/>
              </w:rPr>
              <w:t xml:space="preserve">
01-001-017-193, 01-001-025-008, </w:t>
            </w:r>
          </w:p>
          <w:p>
            <w:pPr>
              <w:spacing w:after="20"/>
              <w:ind w:left="20"/>
              <w:jc w:val="both"/>
            </w:pPr>
            <w:r>
              <w:rPr>
                <w:rFonts w:ascii="Times New Roman"/>
                <w:b w:val="false"/>
                <w:i w:val="false"/>
                <w:color w:val="000000"/>
                <w:sz w:val="20"/>
              </w:rPr>
              <w:t xml:space="preserve">
01-001-017-122, 01-001-017-123, </w:t>
            </w:r>
          </w:p>
          <w:p>
            <w:pPr>
              <w:spacing w:after="20"/>
              <w:ind w:left="20"/>
              <w:jc w:val="both"/>
            </w:pPr>
            <w:r>
              <w:rPr>
                <w:rFonts w:ascii="Times New Roman"/>
                <w:b w:val="false"/>
                <w:i w:val="false"/>
                <w:color w:val="000000"/>
                <w:sz w:val="20"/>
              </w:rPr>
              <w:t xml:space="preserve">
01-001-017-140, 01-001-017-010, </w:t>
            </w:r>
          </w:p>
          <w:p>
            <w:pPr>
              <w:spacing w:after="20"/>
              <w:ind w:left="20"/>
              <w:jc w:val="both"/>
            </w:pPr>
            <w:r>
              <w:rPr>
                <w:rFonts w:ascii="Times New Roman"/>
                <w:b w:val="false"/>
                <w:i w:val="false"/>
                <w:color w:val="000000"/>
                <w:sz w:val="20"/>
              </w:rPr>
              <w:t xml:space="preserve">
01-001-017-133, 01-001-017-132, </w:t>
            </w:r>
          </w:p>
          <w:p>
            <w:pPr>
              <w:spacing w:after="20"/>
              <w:ind w:left="20"/>
              <w:jc w:val="both"/>
            </w:pPr>
            <w:r>
              <w:rPr>
                <w:rFonts w:ascii="Times New Roman"/>
                <w:b w:val="false"/>
                <w:i w:val="false"/>
                <w:color w:val="000000"/>
                <w:sz w:val="20"/>
              </w:rPr>
              <w:t xml:space="preserve">
01-001-017-118, 01-001-017-119, </w:t>
            </w:r>
          </w:p>
          <w:p>
            <w:pPr>
              <w:spacing w:after="20"/>
              <w:ind w:left="20"/>
              <w:jc w:val="both"/>
            </w:pPr>
            <w:r>
              <w:rPr>
                <w:rFonts w:ascii="Times New Roman"/>
                <w:b w:val="false"/>
                <w:i w:val="false"/>
                <w:color w:val="000000"/>
                <w:sz w:val="20"/>
              </w:rPr>
              <w:t xml:space="preserve">
01-001-017-120, 01-001-017-121, </w:t>
            </w:r>
          </w:p>
          <w:p>
            <w:pPr>
              <w:spacing w:after="20"/>
              <w:ind w:left="20"/>
              <w:jc w:val="both"/>
            </w:pPr>
            <w:r>
              <w:rPr>
                <w:rFonts w:ascii="Times New Roman"/>
                <w:b w:val="false"/>
                <w:i w:val="false"/>
                <w:color w:val="000000"/>
                <w:sz w:val="20"/>
              </w:rPr>
              <w:t xml:space="preserve">
01-001-017-126, 01-001-017-153, </w:t>
            </w:r>
          </w:p>
          <w:p>
            <w:pPr>
              <w:spacing w:after="20"/>
              <w:ind w:left="20"/>
              <w:jc w:val="both"/>
            </w:pPr>
            <w:r>
              <w:rPr>
                <w:rFonts w:ascii="Times New Roman"/>
                <w:b w:val="false"/>
                <w:i w:val="false"/>
                <w:color w:val="000000"/>
                <w:sz w:val="20"/>
              </w:rPr>
              <w:t xml:space="preserve">
01-001-017-038, 01-001-017-068, </w:t>
            </w:r>
          </w:p>
          <w:p>
            <w:pPr>
              <w:spacing w:after="20"/>
              <w:ind w:left="20"/>
              <w:jc w:val="both"/>
            </w:pPr>
            <w:r>
              <w:rPr>
                <w:rFonts w:ascii="Times New Roman"/>
                <w:b w:val="false"/>
                <w:i w:val="false"/>
                <w:color w:val="000000"/>
                <w:sz w:val="20"/>
              </w:rPr>
              <w:t xml:space="preserve">
01-001-017-069, 01-001-017-039, </w:t>
            </w:r>
          </w:p>
          <w:p>
            <w:pPr>
              <w:spacing w:after="20"/>
              <w:ind w:left="20"/>
              <w:jc w:val="both"/>
            </w:pPr>
            <w:r>
              <w:rPr>
                <w:rFonts w:ascii="Times New Roman"/>
                <w:b w:val="false"/>
                <w:i w:val="false"/>
                <w:color w:val="000000"/>
                <w:sz w:val="20"/>
              </w:rPr>
              <w:t xml:space="preserve">
01-001-017-070, 01-001-017-078, </w:t>
            </w:r>
          </w:p>
          <w:p>
            <w:pPr>
              <w:spacing w:after="20"/>
              <w:ind w:left="20"/>
              <w:jc w:val="both"/>
            </w:pPr>
            <w:r>
              <w:rPr>
                <w:rFonts w:ascii="Times New Roman"/>
                <w:b w:val="false"/>
                <w:i w:val="false"/>
                <w:color w:val="000000"/>
                <w:sz w:val="20"/>
              </w:rPr>
              <w:t xml:space="preserve">
01-001-017-079, 01-001-017-182, </w:t>
            </w:r>
          </w:p>
          <w:p>
            <w:pPr>
              <w:spacing w:after="20"/>
              <w:ind w:left="20"/>
              <w:jc w:val="both"/>
            </w:pPr>
            <w:r>
              <w:rPr>
                <w:rFonts w:ascii="Times New Roman"/>
                <w:b w:val="false"/>
                <w:i w:val="false"/>
                <w:color w:val="000000"/>
                <w:sz w:val="20"/>
              </w:rPr>
              <w:t xml:space="preserve">
01-001-025-017, 01-001-017-143, </w:t>
            </w:r>
          </w:p>
          <w:p>
            <w:pPr>
              <w:spacing w:after="20"/>
              <w:ind w:left="20"/>
              <w:jc w:val="both"/>
            </w:pPr>
            <w:r>
              <w:rPr>
                <w:rFonts w:ascii="Times New Roman"/>
                <w:b w:val="false"/>
                <w:i w:val="false"/>
                <w:color w:val="000000"/>
                <w:sz w:val="20"/>
              </w:rPr>
              <w:t xml:space="preserve">
01-001-017-131, 01-001-017-152, </w:t>
            </w:r>
          </w:p>
          <w:p>
            <w:pPr>
              <w:spacing w:after="20"/>
              <w:ind w:left="20"/>
              <w:jc w:val="both"/>
            </w:pPr>
            <w:r>
              <w:rPr>
                <w:rFonts w:ascii="Times New Roman"/>
                <w:b w:val="false"/>
                <w:i w:val="false"/>
                <w:color w:val="000000"/>
                <w:sz w:val="20"/>
              </w:rPr>
              <w:t xml:space="preserve">
01-001-025-010, 01-001-017-164, </w:t>
            </w:r>
          </w:p>
          <w:p>
            <w:pPr>
              <w:spacing w:after="20"/>
              <w:ind w:left="20"/>
              <w:jc w:val="both"/>
            </w:pPr>
            <w:r>
              <w:rPr>
                <w:rFonts w:ascii="Times New Roman"/>
                <w:b w:val="false"/>
                <w:i w:val="false"/>
                <w:color w:val="000000"/>
                <w:sz w:val="20"/>
              </w:rPr>
              <w:t xml:space="preserve">
01-001-017-151, 01-001-025-030, </w:t>
            </w:r>
          </w:p>
          <w:p>
            <w:pPr>
              <w:spacing w:after="20"/>
              <w:ind w:left="20"/>
              <w:jc w:val="both"/>
            </w:pPr>
            <w:r>
              <w:rPr>
                <w:rFonts w:ascii="Times New Roman"/>
                <w:b w:val="false"/>
                <w:i w:val="false"/>
                <w:color w:val="000000"/>
                <w:sz w:val="20"/>
              </w:rPr>
              <w:t xml:space="preserve">
01-001-017-086, 01-001-017-026, </w:t>
            </w:r>
          </w:p>
          <w:p>
            <w:pPr>
              <w:spacing w:after="20"/>
              <w:ind w:left="20"/>
              <w:jc w:val="both"/>
            </w:pPr>
            <w:r>
              <w:rPr>
                <w:rFonts w:ascii="Times New Roman"/>
                <w:b w:val="false"/>
                <w:i w:val="false"/>
                <w:color w:val="000000"/>
                <w:sz w:val="20"/>
              </w:rPr>
              <w:t xml:space="preserve">
01-001-017-114, 01-001-017-115, </w:t>
            </w:r>
          </w:p>
          <w:p>
            <w:pPr>
              <w:spacing w:after="20"/>
              <w:ind w:left="20"/>
              <w:jc w:val="both"/>
            </w:pPr>
            <w:r>
              <w:rPr>
                <w:rFonts w:ascii="Times New Roman"/>
                <w:b w:val="false"/>
                <w:i w:val="false"/>
                <w:color w:val="000000"/>
                <w:sz w:val="20"/>
              </w:rPr>
              <w:t xml:space="preserve">
01-001-025-046, 01-001-025-048, </w:t>
            </w:r>
          </w:p>
          <w:p>
            <w:pPr>
              <w:spacing w:after="20"/>
              <w:ind w:left="20"/>
              <w:jc w:val="both"/>
            </w:pPr>
            <w:r>
              <w:rPr>
                <w:rFonts w:ascii="Times New Roman"/>
                <w:b w:val="false"/>
                <w:i w:val="false"/>
                <w:color w:val="000000"/>
                <w:sz w:val="20"/>
              </w:rPr>
              <w:t xml:space="preserve">
01-001-025-051, 01-001-025-052, </w:t>
            </w:r>
          </w:p>
          <w:p>
            <w:pPr>
              <w:spacing w:after="20"/>
              <w:ind w:left="20"/>
              <w:jc w:val="both"/>
            </w:pPr>
            <w:r>
              <w:rPr>
                <w:rFonts w:ascii="Times New Roman"/>
                <w:b w:val="false"/>
                <w:i w:val="false"/>
                <w:color w:val="000000"/>
                <w:sz w:val="20"/>
              </w:rPr>
              <w:t xml:space="preserve">
01-001-025-055, 01-001-017-189, </w:t>
            </w:r>
          </w:p>
          <w:p>
            <w:pPr>
              <w:spacing w:after="20"/>
              <w:ind w:left="20"/>
              <w:jc w:val="both"/>
            </w:pPr>
            <w:r>
              <w:rPr>
                <w:rFonts w:ascii="Times New Roman"/>
                <w:b w:val="false"/>
                <w:i w:val="false"/>
                <w:color w:val="000000"/>
                <w:sz w:val="20"/>
              </w:rPr>
              <w:t>
01-001-017-190, 01-001-017-191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68 367,5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Қенес</w:t>
            </w:r>
          </w:p>
          <w:p>
            <w:pPr>
              <w:spacing w:after="20"/>
              <w:ind w:left="20"/>
              <w:jc w:val="both"/>
            </w:pPr>
            <w:r>
              <w:rPr>
                <w:rFonts w:ascii="Times New Roman"/>
                <w:b w:val="false"/>
                <w:i w:val="false"/>
                <w:color w:val="000000"/>
                <w:sz w:val="20"/>
              </w:rPr>
              <w:t>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01-001-009-131, 01-001-007-479, </w:t>
            </w:r>
          </w:p>
          <w:p>
            <w:pPr>
              <w:spacing w:after="20"/>
              <w:ind w:left="20"/>
              <w:jc w:val="both"/>
            </w:pPr>
            <w:r>
              <w:rPr>
                <w:rFonts w:ascii="Times New Roman"/>
                <w:b w:val="false"/>
                <w:i w:val="false"/>
                <w:color w:val="000000"/>
                <w:sz w:val="20"/>
              </w:rPr>
              <w:t xml:space="preserve">
01-001-009-156, 01-001-009-200, </w:t>
            </w:r>
          </w:p>
          <w:p>
            <w:pPr>
              <w:spacing w:after="20"/>
              <w:ind w:left="20"/>
              <w:jc w:val="both"/>
            </w:pPr>
            <w:r>
              <w:rPr>
                <w:rFonts w:ascii="Times New Roman"/>
                <w:b w:val="false"/>
                <w:i w:val="false"/>
                <w:color w:val="000000"/>
                <w:sz w:val="20"/>
              </w:rPr>
              <w:t xml:space="preserve">
01-001-009-205, 01-001-009-208, </w:t>
            </w:r>
          </w:p>
          <w:p>
            <w:pPr>
              <w:spacing w:after="20"/>
              <w:ind w:left="20"/>
              <w:jc w:val="both"/>
            </w:pPr>
            <w:r>
              <w:rPr>
                <w:rFonts w:ascii="Times New Roman"/>
                <w:b w:val="false"/>
                <w:i w:val="false"/>
                <w:color w:val="000000"/>
                <w:sz w:val="20"/>
              </w:rPr>
              <w:t xml:space="preserve">
01-001-009-441, 01-001-009-443, </w:t>
            </w:r>
          </w:p>
          <w:p>
            <w:pPr>
              <w:spacing w:after="20"/>
              <w:ind w:left="20"/>
              <w:jc w:val="both"/>
            </w:pPr>
            <w:r>
              <w:rPr>
                <w:rFonts w:ascii="Times New Roman"/>
                <w:b w:val="false"/>
                <w:i w:val="false"/>
                <w:color w:val="000000"/>
                <w:sz w:val="20"/>
              </w:rPr>
              <w:t xml:space="preserve">
01-001-009-456, 01-001-009-284, </w:t>
            </w:r>
          </w:p>
          <w:p>
            <w:pPr>
              <w:spacing w:after="20"/>
              <w:ind w:left="20"/>
              <w:jc w:val="both"/>
            </w:pPr>
            <w:r>
              <w:rPr>
                <w:rFonts w:ascii="Times New Roman"/>
                <w:b w:val="false"/>
                <w:i w:val="false"/>
                <w:color w:val="000000"/>
                <w:sz w:val="20"/>
              </w:rPr>
              <w:t xml:space="preserve">
01-001-009-065, 01-001-009-347, </w:t>
            </w:r>
          </w:p>
          <w:p>
            <w:pPr>
              <w:spacing w:after="20"/>
              <w:ind w:left="20"/>
              <w:jc w:val="both"/>
            </w:pPr>
            <w:r>
              <w:rPr>
                <w:rFonts w:ascii="Times New Roman"/>
                <w:b w:val="false"/>
                <w:i w:val="false"/>
                <w:color w:val="000000"/>
                <w:sz w:val="20"/>
              </w:rPr>
              <w:t xml:space="preserve">
01-001-009-345, 01-001-009-414, </w:t>
            </w:r>
          </w:p>
          <w:p>
            <w:pPr>
              <w:spacing w:after="20"/>
              <w:ind w:left="20"/>
              <w:jc w:val="both"/>
            </w:pPr>
            <w:r>
              <w:rPr>
                <w:rFonts w:ascii="Times New Roman"/>
                <w:b w:val="false"/>
                <w:i w:val="false"/>
                <w:color w:val="000000"/>
                <w:sz w:val="20"/>
              </w:rPr>
              <w:t xml:space="preserve">
01-001-009-418, 01-001-009-423, </w:t>
            </w:r>
          </w:p>
          <w:p>
            <w:pPr>
              <w:spacing w:after="20"/>
              <w:ind w:left="20"/>
              <w:jc w:val="both"/>
            </w:pPr>
            <w:r>
              <w:rPr>
                <w:rFonts w:ascii="Times New Roman"/>
                <w:b w:val="false"/>
                <w:i w:val="false"/>
                <w:color w:val="000000"/>
                <w:sz w:val="20"/>
              </w:rPr>
              <w:t xml:space="preserve">
01-001-009-435, 01-001-009-436, </w:t>
            </w:r>
          </w:p>
          <w:p>
            <w:pPr>
              <w:spacing w:after="20"/>
              <w:ind w:left="20"/>
              <w:jc w:val="both"/>
            </w:pPr>
            <w:r>
              <w:rPr>
                <w:rFonts w:ascii="Times New Roman"/>
                <w:b w:val="false"/>
                <w:i w:val="false"/>
                <w:color w:val="000000"/>
                <w:sz w:val="20"/>
              </w:rPr>
              <w:t xml:space="preserve">
01-001-009-221, 01-001-009-222, </w:t>
            </w:r>
          </w:p>
          <w:p>
            <w:pPr>
              <w:spacing w:after="20"/>
              <w:ind w:left="20"/>
              <w:jc w:val="both"/>
            </w:pPr>
            <w:r>
              <w:rPr>
                <w:rFonts w:ascii="Times New Roman"/>
                <w:b w:val="false"/>
                <w:i w:val="false"/>
                <w:color w:val="000000"/>
                <w:sz w:val="20"/>
              </w:rPr>
              <w:t xml:space="preserve">
01-001-009-223, 01-001-009-343, </w:t>
            </w:r>
          </w:p>
          <w:p>
            <w:pPr>
              <w:spacing w:after="20"/>
              <w:ind w:left="20"/>
              <w:jc w:val="both"/>
            </w:pPr>
            <w:r>
              <w:rPr>
                <w:rFonts w:ascii="Times New Roman"/>
                <w:b w:val="false"/>
                <w:i w:val="false"/>
                <w:color w:val="000000"/>
                <w:sz w:val="20"/>
              </w:rPr>
              <w:t xml:space="preserve">
01-001-009-344, 01-001-009-358, </w:t>
            </w:r>
          </w:p>
          <w:p>
            <w:pPr>
              <w:spacing w:after="20"/>
              <w:ind w:left="20"/>
              <w:jc w:val="both"/>
            </w:pPr>
            <w:r>
              <w:rPr>
                <w:rFonts w:ascii="Times New Roman"/>
                <w:b w:val="false"/>
                <w:i w:val="false"/>
                <w:color w:val="000000"/>
                <w:sz w:val="20"/>
              </w:rPr>
              <w:t xml:space="preserve">
01-001-009-359, 01-001-009-360, </w:t>
            </w:r>
          </w:p>
          <w:p>
            <w:pPr>
              <w:spacing w:after="20"/>
              <w:ind w:left="20"/>
              <w:jc w:val="both"/>
            </w:pPr>
            <w:r>
              <w:rPr>
                <w:rFonts w:ascii="Times New Roman"/>
                <w:b w:val="false"/>
                <w:i w:val="false"/>
                <w:color w:val="000000"/>
                <w:sz w:val="20"/>
              </w:rPr>
              <w:t xml:space="preserve">
01-001-009-139, 01-001-009-141, </w:t>
            </w:r>
          </w:p>
          <w:p>
            <w:pPr>
              <w:spacing w:after="20"/>
              <w:ind w:left="20"/>
              <w:jc w:val="both"/>
            </w:pPr>
            <w:r>
              <w:rPr>
                <w:rFonts w:ascii="Times New Roman"/>
                <w:b w:val="false"/>
                <w:i w:val="false"/>
                <w:color w:val="000000"/>
                <w:sz w:val="20"/>
              </w:rPr>
              <w:t xml:space="preserve">
01-001-009-142, 01-001-009-125, </w:t>
            </w:r>
          </w:p>
          <w:p>
            <w:pPr>
              <w:spacing w:after="20"/>
              <w:ind w:left="20"/>
              <w:jc w:val="both"/>
            </w:pPr>
            <w:r>
              <w:rPr>
                <w:rFonts w:ascii="Times New Roman"/>
                <w:b w:val="false"/>
                <w:i w:val="false"/>
                <w:color w:val="000000"/>
                <w:sz w:val="20"/>
              </w:rPr>
              <w:t xml:space="preserve">
01-001-009-388, 01-001-009-098, </w:t>
            </w:r>
          </w:p>
          <w:p>
            <w:pPr>
              <w:spacing w:after="20"/>
              <w:ind w:left="20"/>
              <w:jc w:val="both"/>
            </w:pPr>
            <w:r>
              <w:rPr>
                <w:rFonts w:ascii="Times New Roman"/>
                <w:b w:val="false"/>
                <w:i w:val="false"/>
                <w:color w:val="000000"/>
                <w:sz w:val="20"/>
              </w:rPr>
              <w:t xml:space="preserve">
01-001-009-419, 01-001-009-285, </w:t>
            </w:r>
          </w:p>
          <w:p>
            <w:pPr>
              <w:spacing w:after="20"/>
              <w:ind w:left="20"/>
              <w:jc w:val="both"/>
            </w:pPr>
            <w:r>
              <w:rPr>
                <w:rFonts w:ascii="Times New Roman"/>
                <w:b w:val="false"/>
                <w:i w:val="false"/>
                <w:color w:val="000000"/>
                <w:sz w:val="20"/>
              </w:rPr>
              <w:t xml:space="preserve">
01-001-009-286, 01-001-009-402, </w:t>
            </w:r>
          </w:p>
          <w:p>
            <w:pPr>
              <w:spacing w:after="20"/>
              <w:ind w:left="20"/>
              <w:jc w:val="both"/>
            </w:pPr>
            <w:r>
              <w:rPr>
                <w:rFonts w:ascii="Times New Roman"/>
                <w:b w:val="false"/>
                <w:i w:val="false"/>
                <w:color w:val="000000"/>
                <w:sz w:val="20"/>
              </w:rPr>
              <w:t xml:space="preserve">
01-001-009-430, 01-001-009-239, </w:t>
            </w:r>
          </w:p>
          <w:p>
            <w:pPr>
              <w:spacing w:after="20"/>
              <w:ind w:left="20"/>
              <w:jc w:val="both"/>
            </w:pPr>
            <w:r>
              <w:rPr>
                <w:rFonts w:ascii="Times New Roman"/>
                <w:b w:val="false"/>
                <w:i w:val="false"/>
                <w:color w:val="000000"/>
                <w:sz w:val="20"/>
              </w:rPr>
              <w:t xml:space="preserve">
01-001-009-240, 01-001-009-144, </w:t>
            </w:r>
          </w:p>
          <w:p>
            <w:pPr>
              <w:spacing w:after="20"/>
              <w:ind w:left="20"/>
              <w:jc w:val="both"/>
            </w:pPr>
            <w:r>
              <w:rPr>
                <w:rFonts w:ascii="Times New Roman"/>
                <w:b w:val="false"/>
                <w:i w:val="false"/>
                <w:color w:val="000000"/>
                <w:sz w:val="20"/>
              </w:rPr>
              <w:t xml:space="preserve">
01-001-009-151, 01-001-009-152, </w:t>
            </w:r>
          </w:p>
          <w:p>
            <w:pPr>
              <w:spacing w:after="20"/>
              <w:ind w:left="20"/>
              <w:jc w:val="both"/>
            </w:pPr>
            <w:r>
              <w:rPr>
                <w:rFonts w:ascii="Times New Roman"/>
                <w:b w:val="false"/>
                <w:i w:val="false"/>
                <w:color w:val="000000"/>
                <w:sz w:val="20"/>
              </w:rPr>
              <w:t xml:space="preserve">
01-001-009-434, 01-001-009-150, </w:t>
            </w:r>
          </w:p>
          <w:p>
            <w:pPr>
              <w:spacing w:after="20"/>
              <w:ind w:left="20"/>
              <w:jc w:val="both"/>
            </w:pPr>
            <w:r>
              <w:rPr>
                <w:rFonts w:ascii="Times New Roman"/>
                <w:b w:val="false"/>
                <w:i w:val="false"/>
                <w:color w:val="000000"/>
                <w:sz w:val="20"/>
              </w:rPr>
              <w:t xml:space="preserve">
01-001-009-153, 01-001-009-154, </w:t>
            </w:r>
          </w:p>
          <w:p>
            <w:pPr>
              <w:spacing w:after="20"/>
              <w:ind w:left="20"/>
              <w:jc w:val="both"/>
            </w:pPr>
            <w:r>
              <w:rPr>
                <w:rFonts w:ascii="Times New Roman"/>
                <w:b w:val="false"/>
                <w:i w:val="false"/>
                <w:color w:val="000000"/>
                <w:sz w:val="20"/>
              </w:rPr>
              <w:t xml:space="preserve">
01-001-009-375, 01-001-007-482, </w:t>
            </w:r>
          </w:p>
          <w:p>
            <w:pPr>
              <w:spacing w:after="20"/>
              <w:ind w:left="20"/>
              <w:jc w:val="both"/>
            </w:pPr>
            <w:r>
              <w:rPr>
                <w:rFonts w:ascii="Times New Roman"/>
                <w:b w:val="false"/>
                <w:i w:val="false"/>
                <w:color w:val="000000"/>
                <w:sz w:val="20"/>
              </w:rPr>
              <w:t xml:space="preserve">
01-001-009-471, 01-001-009-745, </w:t>
            </w:r>
          </w:p>
          <w:p>
            <w:pPr>
              <w:spacing w:after="20"/>
              <w:ind w:left="20"/>
              <w:jc w:val="both"/>
            </w:pPr>
            <w:r>
              <w:rPr>
                <w:rFonts w:ascii="Times New Roman"/>
                <w:b w:val="false"/>
                <w:i w:val="false"/>
                <w:color w:val="000000"/>
                <w:sz w:val="20"/>
              </w:rPr>
              <w:t xml:space="preserve">
01-001-009-464, 01-001-009-394, </w:t>
            </w:r>
          </w:p>
          <w:p>
            <w:pPr>
              <w:spacing w:after="20"/>
              <w:ind w:left="20"/>
              <w:jc w:val="both"/>
            </w:pPr>
            <w:r>
              <w:rPr>
                <w:rFonts w:ascii="Times New Roman"/>
                <w:b w:val="false"/>
                <w:i w:val="false"/>
                <w:color w:val="000000"/>
                <w:sz w:val="20"/>
              </w:rPr>
              <w:t>
01-001-009-395, 01-001-009-397,</w:t>
            </w:r>
          </w:p>
          <w:p>
            <w:pPr>
              <w:spacing w:after="20"/>
              <w:ind w:left="20"/>
              <w:jc w:val="both"/>
            </w:pPr>
            <w:r>
              <w:rPr>
                <w:rFonts w:ascii="Times New Roman"/>
                <w:b w:val="false"/>
                <w:i w:val="false"/>
                <w:color w:val="000000"/>
                <w:sz w:val="20"/>
              </w:rPr>
              <w:t>
01-001-009-398, 01-001-009-399,</w:t>
            </w:r>
          </w:p>
          <w:p>
            <w:pPr>
              <w:spacing w:after="20"/>
              <w:ind w:left="20"/>
              <w:jc w:val="both"/>
            </w:pPr>
            <w:r>
              <w:rPr>
                <w:rFonts w:ascii="Times New Roman"/>
                <w:b w:val="false"/>
                <w:i w:val="false"/>
                <w:color w:val="000000"/>
                <w:sz w:val="20"/>
              </w:rPr>
              <w:t>
01-001-009-400, 01-001-009-469,</w:t>
            </w:r>
          </w:p>
          <w:p>
            <w:pPr>
              <w:spacing w:after="20"/>
              <w:ind w:left="20"/>
              <w:jc w:val="both"/>
            </w:pPr>
            <w:r>
              <w:rPr>
                <w:rFonts w:ascii="Times New Roman"/>
                <w:b w:val="false"/>
                <w:i w:val="false"/>
                <w:color w:val="000000"/>
                <w:sz w:val="20"/>
              </w:rPr>
              <w:t>
01-001-006-016, 01-001-009-329,</w:t>
            </w:r>
          </w:p>
          <w:p>
            <w:pPr>
              <w:spacing w:after="20"/>
              <w:ind w:left="20"/>
              <w:jc w:val="both"/>
            </w:pPr>
            <w:r>
              <w:rPr>
                <w:rFonts w:ascii="Times New Roman"/>
                <w:b w:val="false"/>
                <w:i w:val="false"/>
                <w:color w:val="000000"/>
                <w:sz w:val="20"/>
              </w:rPr>
              <w:t>
01-001-009-210, 01-001-009-237,</w:t>
            </w:r>
          </w:p>
          <w:p>
            <w:pPr>
              <w:spacing w:after="20"/>
              <w:ind w:left="20"/>
              <w:jc w:val="both"/>
            </w:pPr>
            <w:r>
              <w:rPr>
                <w:rFonts w:ascii="Times New Roman"/>
                <w:b w:val="false"/>
                <w:i w:val="false"/>
                <w:color w:val="000000"/>
                <w:sz w:val="20"/>
              </w:rPr>
              <w:t>
01-001-009-311, 01-001-009-313,</w:t>
            </w:r>
          </w:p>
          <w:p>
            <w:pPr>
              <w:spacing w:after="20"/>
              <w:ind w:left="20"/>
              <w:jc w:val="both"/>
            </w:pPr>
            <w:r>
              <w:rPr>
                <w:rFonts w:ascii="Times New Roman"/>
                <w:b w:val="false"/>
                <w:i w:val="false"/>
                <w:color w:val="000000"/>
                <w:sz w:val="20"/>
              </w:rPr>
              <w:t>
01-001-009-368, 01-001-009-411,</w:t>
            </w:r>
          </w:p>
          <w:p>
            <w:pPr>
              <w:spacing w:after="20"/>
              <w:ind w:left="20"/>
              <w:jc w:val="both"/>
            </w:pPr>
            <w:r>
              <w:rPr>
                <w:rFonts w:ascii="Times New Roman"/>
                <w:b w:val="false"/>
                <w:i w:val="false"/>
                <w:color w:val="000000"/>
                <w:sz w:val="20"/>
              </w:rPr>
              <w:t>
01-001-009-136, 01-001-009-415,</w:t>
            </w:r>
          </w:p>
          <w:p>
            <w:pPr>
              <w:spacing w:after="20"/>
              <w:ind w:left="20"/>
              <w:jc w:val="both"/>
            </w:pPr>
            <w:r>
              <w:rPr>
                <w:rFonts w:ascii="Times New Roman"/>
                <w:b w:val="false"/>
                <w:i w:val="false"/>
                <w:color w:val="000000"/>
                <w:sz w:val="20"/>
              </w:rPr>
              <w:t>
01-001-009-349, 01-001-009-364,</w:t>
            </w:r>
          </w:p>
          <w:p>
            <w:pPr>
              <w:spacing w:after="20"/>
              <w:ind w:left="20"/>
              <w:jc w:val="both"/>
            </w:pPr>
            <w:r>
              <w:rPr>
                <w:rFonts w:ascii="Times New Roman"/>
                <w:b w:val="false"/>
                <w:i w:val="false"/>
                <w:color w:val="000000"/>
                <w:sz w:val="20"/>
              </w:rPr>
              <w:t>
01-001-009-365, 01-001-009-320,</w:t>
            </w:r>
          </w:p>
          <w:p>
            <w:pPr>
              <w:spacing w:after="20"/>
              <w:ind w:left="20"/>
              <w:jc w:val="both"/>
            </w:pPr>
            <w:r>
              <w:rPr>
                <w:rFonts w:ascii="Times New Roman"/>
                <w:b w:val="false"/>
                <w:i w:val="false"/>
                <w:color w:val="000000"/>
                <w:sz w:val="20"/>
              </w:rPr>
              <w:t>
01-001-009-318, 01-001-009-316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15 296,4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01-001-004-061, 01-001-004-062, </w:t>
            </w:r>
          </w:p>
          <w:p>
            <w:pPr>
              <w:spacing w:after="20"/>
              <w:ind w:left="20"/>
              <w:jc w:val="both"/>
            </w:pPr>
            <w:r>
              <w:rPr>
                <w:rFonts w:ascii="Times New Roman"/>
                <w:b w:val="false"/>
                <w:i w:val="false"/>
                <w:color w:val="000000"/>
                <w:sz w:val="20"/>
              </w:rPr>
              <w:t>
01-001-004-063, 01-001-001-884,</w:t>
            </w:r>
          </w:p>
          <w:p>
            <w:pPr>
              <w:spacing w:after="20"/>
              <w:ind w:left="20"/>
              <w:jc w:val="both"/>
            </w:pPr>
            <w:r>
              <w:rPr>
                <w:rFonts w:ascii="Times New Roman"/>
                <w:b w:val="false"/>
                <w:i w:val="false"/>
                <w:color w:val="000000"/>
                <w:sz w:val="20"/>
              </w:rPr>
              <w:t xml:space="preserve">
01-001-004-064, 01-001-004-065, </w:t>
            </w:r>
          </w:p>
          <w:p>
            <w:pPr>
              <w:spacing w:after="20"/>
              <w:ind w:left="20"/>
              <w:jc w:val="both"/>
            </w:pPr>
            <w:r>
              <w:rPr>
                <w:rFonts w:ascii="Times New Roman"/>
                <w:b w:val="false"/>
                <w:i w:val="false"/>
                <w:color w:val="000000"/>
                <w:sz w:val="20"/>
              </w:rPr>
              <w:t xml:space="preserve">
01-001-004-066, 01-001-004-067, </w:t>
            </w:r>
          </w:p>
          <w:p>
            <w:pPr>
              <w:spacing w:after="20"/>
              <w:ind w:left="20"/>
              <w:jc w:val="both"/>
            </w:pPr>
            <w:r>
              <w:rPr>
                <w:rFonts w:ascii="Times New Roman"/>
                <w:b w:val="false"/>
                <w:i w:val="false"/>
                <w:color w:val="000000"/>
                <w:sz w:val="20"/>
              </w:rPr>
              <w:t>
01-001-004-068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18 151,0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01-001-014-036, 01-001-014-059, </w:t>
            </w:r>
          </w:p>
          <w:p>
            <w:pPr>
              <w:spacing w:after="20"/>
              <w:ind w:left="20"/>
              <w:jc w:val="both"/>
            </w:pPr>
            <w:r>
              <w:rPr>
                <w:rFonts w:ascii="Times New Roman"/>
                <w:b w:val="false"/>
                <w:i w:val="false"/>
                <w:color w:val="000000"/>
                <w:sz w:val="20"/>
              </w:rPr>
              <w:t xml:space="preserve">
01-001-014-023, 01-001-014-064, </w:t>
            </w:r>
          </w:p>
          <w:p>
            <w:pPr>
              <w:spacing w:after="20"/>
              <w:ind w:left="20"/>
              <w:jc w:val="both"/>
            </w:pPr>
            <w:r>
              <w:rPr>
                <w:rFonts w:ascii="Times New Roman"/>
                <w:b w:val="false"/>
                <w:i w:val="false"/>
                <w:color w:val="000000"/>
                <w:sz w:val="20"/>
              </w:rPr>
              <w:t xml:space="preserve">
01-001-014-065, 01-001-014-066, </w:t>
            </w:r>
          </w:p>
          <w:p>
            <w:pPr>
              <w:spacing w:after="20"/>
              <w:ind w:left="20"/>
              <w:jc w:val="both"/>
            </w:pPr>
            <w:r>
              <w:rPr>
                <w:rFonts w:ascii="Times New Roman"/>
                <w:b w:val="false"/>
                <w:i w:val="false"/>
                <w:color w:val="000000"/>
                <w:sz w:val="20"/>
              </w:rPr>
              <w:t xml:space="preserve">
01-001-014-067, 01-001-014-025, </w:t>
            </w:r>
          </w:p>
          <w:p>
            <w:pPr>
              <w:spacing w:after="20"/>
              <w:ind w:left="20"/>
              <w:jc w:val="both"/>
            </w:pPr>
            <w:r>
              <w:rPr>
                <w:rFonts w:ascii="Times New Roman"/>
                <w:b w:val="false"/>
                <w:i w:val="false"/>
                <w:color w:val="000000"/>
                <w:sz w:val="20"/>
              </w:rPr>
              <w:t>
01-001-014-001, 01-001-014-029,</w:t>
            </w:r>
          </w:p>
          <w:p>
            <w:pPr>
              <w:spacing w:after="20"/>
              <w:ind w:left="20"/>
              <w:jc w:val="both"/>
            </w:pPr>
            <w:r>
              <w:rPr>
                <w:rFonts w:ascii="Times New Roman"/>
                <w:b w:val="false"/>
                <w:i w:val="false"/>
                <w:color w:val="000000"/>
                <w:sz w:val="20"/>
              </w:rPr>
              <w:t>
01-001-014-002, 01-001-014-016,</w:t>
            </w:r>
          </w:p>
          <w:p>
            <w:pPr>
              <w:spacing w:after="20"/>
              <w:ind w:left="20"/>
              <w:jc w:val="both"/>
            </w:pPr>
            <w:r>
              <w:rPr>
                <w:rFonts w:ascii="Times New Roman"/>
                <w:b w:val="false"/>
                <w:i w:val="false"/>
                <w:color w:val="000000"/>
                <w:sz w:val="20"/>
              </w:rPr>
              <w:t xml:space="preserve">
01-001-014-014, 01-001-014-030, </w:t>
            </w:r>
          </w:p>
          <w:p>
            <w:pPr>
              <w:spacing w:after="20"/>
              <w:ind w:left="20"/>
              <w:jc w:val="both"/>
            </w:pPr>
            <w:r>
              <w:rPr>
                <w:rFonts w:ascii="Times New Roman"/>
                <w:b w:val="false"/>
                <w:i w:val="false"/>
                <w:color w:val="000000"/>
                <w:sz w:val="20"/>
              </w:rPr>
              <w:t xml:space="preserve">
01-001-014-037, 01-001-014-038, </w:t>
            </w:r>
          </w:p>
          <w:p>
            <w:pPr>
              <w:spacing w:after="20"/>
              <w:ind w:left="20"/>
              <w:jc w:val="both"/>
            </w:pPr>
            <w:r>
              <w:rPr>
                <w:rFonts w:ascii="Times New Roman"/>
                <w:b w:val="false"/>
                <w:i w:val="false"/>
                <w:color w:val="000000"/>
                <w:sz w:val="20"/>
              </w:rPr>
              <w:t xml:space="preserve">
01-001-014-068, 01-001-014-044, </w:t>
            </w:r>
          </w:p>
          <w:p>
            <w:pPr>
              <w:spacing w:after="20"/>
              <w:ind w:left="20"/>
              <w:jc w:val="both"/>
            </w:pPr>
            <w:r>
              <w:rPr>
                <w:rFonts w:ascii="Times New Roman"/>
                <w:b w:val="false"/>
                <w:i w:val="false"/>
                <w:color w:val="000000"/>
                <w:sz w:val="20"/>
              </w:rPr>
              <w:t xml:space="preserve">
01-001-014-046, 01-001-014-070, </w:t>
            </w:r>
          </w:p>
          <w:p>
            <w:pPr>
              <w:spacing w:after="20"/>
              <w:ind w:left="20"/>
              <w:jc w:val="both"/>
            </w:pPr>
            <w:r>
              <w:rPr>
                <w:rFonts w:ascii="Times New Roman"/>
                <w:b w:val="false"/>
                <w:i w:val="false"/>
                <w:color w:val="000000"/>
                <w:sz w:val="20"/>
              </w:rPr>
              <w:t>
01-001-014-055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24 271,1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01-00-004-017, 01-001-004-023,</w:t>
            </w:r>
          </w:p>
          <w:p>
            <w:pPr>
              <w:spacing w:after="20"/>
              <w:ind w:left="20"/>
              <w:jc w:val="both"/>
            </w:pPr>
            <w:r>
              <w:rPr>
                <w:rFonts w:ascii="Times New Roman"/>
                <w:b w:val="false"/>
                <w:i w:val="false"/>
                <w:color w:val="000000"/>
                <w:sz w:val="20"/>
              </w:rPr>
              <w:t>
01-001-004-038, 01-001-039-044,</w:t>
            </w:r>
          </w:p>
          <w:p>
            <w:pPr>
              <w:spacing w:after="20"/>
              <w:ind w:left="20"/>
              <w:jc w:val="both"/>
            </w:pPr>
            <w:r>
              <w:rPr>
                <w:rFonts w:ascii="Times New Roman"/>
                <w:b w:val="false"/>
                <w:i w:val="false"/>
                <w:color w:val="000000"/>
                <w:sz w:val="20"/>
              </w:rPr>
              <w:t>
01-001-004-043, 01-001-004-101,</w:t>
            </w:r>
          </w:p>
          <w:p>
            <w:pPr>
              <w:spacing w:after="20"/>
              <w:ind w:left="20"/>
              <w:jc w:val="both"/>
            </w:pPr>
            <w:r>
              <w:rPr>
                <w:rFonts w:ascii="Times New Roman"/>
                <w:b w:val="false"/>
                <w:i w:val="false"/>
                <w:color w:val="000000"/>
                <w:sz w:val="20"/>
              </w:rPr>
              <w:t>
01-001-004-468, 01-001-004-469,</w:t>
            </w:r>
          </w:p>
          <w:p>
            <w:pPr>
              <w:spacing w:after="20"/>
              <w:ind w:left="20"/>
              <w:jc w:val="both"/>
            </w:pPr>
            <w:r>
              <w:rPr>
                <w:rFonts w:ascii="Times New Roman"/>
                <w:b w:val="false"/>
                <w:i w:val="false"/>
                <w:color w:val="000000"/>
                <w:sz w:val="20"/>
              </w:rPr>
              <w:t>
01-001-004-470, 01-001-004-471,</w:t>
            </w:r>
          </w:p>
          <w:p>
            <w:pPr>
              <w:spacing w:after="20"/>
              <w:ind w:left="20"/>
              <w:jc w:val="both"/>
            </w:pPr>
            <w:r>
              <w:rPr>
                <w:rFonts w:ascii="Times New Roman"/>
                <w:b w:val="false"/>
                <w:i w:val="false"/>
                <w:color w:val="000000"/>
                <w:sz w:val="20"/>
              </w:rPr>
              <w:t>
01-001-004-472, 01-001-004-473,</w:t>
            </w:r>
          </w:p>
          <w:p>
            <w:pPr>
              <w:spacing w:after="20"/>
              <w:ind w:left="20"/>
              <w:jc w:val="both"/>
            </w:pPr>
            <w:r>
              <w:rPr>
                <w:rFonts w:ascii="Times New Roman"/>
                <w:b w:val="false"/>
                <w:i w:val="false"/>
                <w:color w:val="000000"/>
                <w:sz w:val="20"/>
              </w:rPr>
              <w:t>
01-001-004-474, 01-001-039-063,</w:t>
            </w:r>
          </w:p>
          <w:p>
            <w:pPr>
              <w:spacing w:after="20"/>
              <w:ind w:left="20"/>
              <w:jc w:val="both"/>
            </w:pPr>
            <w:r>
              <w:rPr>
                <w:rFonts w:ascii="Times New Roman"/>
                <w:b w:val="false"/>
                <w:i w:val="false"/>
                <w:color w:val="000000"/>
                <w:sz w:val="20"/>
              </w:rPr>
              <w:t>
01-001-039-064, 01-001-039-068,</w:t>
            </w:r>
          </w:p>
          <w:p>
            <w:pPr>
              <w:spacing w:after="20"/>
              <w:ind w:left="20"/>
              <w:jc w:val="both"/>
            </w:pPr>
            <w:r>
              <w:rPr>
                <w:rFonts w:ascii="Times New Roman"/>
                <w:b w:val="false"/>
                <w:i w:val="false"/>
                <w:color w:val="000000"/>
                <w:sz w:val="20"/>
              </w:rPr>
              <w:t>
01-001-039-069, 01-001-004-007,</w:t>
            </w:r>
          </w:p>
          <w:p>
            <w:pPr>
              <w:spacing w:after="20"/>
              <w:ind w:left="20"/>
              <w:jc w:val="both"/>
            </w:pPr>
            <w:r>
              <w:rPr>
                <w:rFonts w:ascii="Times New Roman"/>
                <w:b w:val="false"/>
                <w:i w:val="false"/>
                <w:color w:val="000000"/>
                <w:sz w:val="20"/>
              </w:rPr>
              <w:t>
01-001-039-057, 01-001-004-071,</w:t>
            </w:r>
          </w:p>
          <w:p>
            <w:pPr>
              <w:spacing w:after="20"/>
              <w:ind w:left="20"/>
              <w:jc w:val="both"/>
            </w:pPr>
            <w:r>
              <w:rPr>
                <w:rFonts w:ascii="Times New Roman"/>
                <w:b w:val="false"/>
                <w:i w:val="false"/>
                <w:color w:val="000000"/>
                <w:sz w:val="20"/>
              </w:rPr>
              <w:t>
01-001-004-072, 01-001-004-102,</w:t>
            </w:r>
          </w:p>
          <w:p>
            <w:pPr>
              <w:spacing w:after="20"/>
              <w:ind w:left="20"/>
              <w:jc w:val="both"/>
            </w:pPr>
            <w:r>
              <w:rPr>
                <w:rFonts w:ascii="Times New Roman"/>
                <w:b w:val="false"/>
                <w:i w:val="false"/>
                <w:color w:val="000000"/>
                <w:sz w:val="20"/>
              </w:rPr>
              <w:t>
01-001-003-678, 01-001-003-679,</w:t>
            </w:r>
          </w:p>
          <w:p>
            <w:pPr>
              <w:spacing w:after="20"/>
              <w:ind w:left="20"/>
              <w:jc w:val="both"/>
            </w:pPr>
            <w:r>
              <w:rPr>
                <w:rFonts w:ascii="Times New Roman"/>
                <w:b w:val="false"/>
                <w:i w:val="false"/>
                <w:color w:val="000000"/>
                <w:sz w:val="20"/>
              </w:rPr>
              <w:t>
01-001-004-025, 01-001-004-026,</w:t>
            </w:r>
          </w:p>
          <w:p>
            <w:pPr>
              <w:spacing w:after="20"/>
              <w:ind w:left="20"/>
              <w:jc w:val="both"/>
            </w:pPr>
            <w:r>
              <w:rPr>
                <w:rFonts w:ascii="Times New Roman"/>
                <w:b w:val="false"/>
                <w:i w:val="false"/>
                <w:color w:val="000000"/>
                <w:sz w:val="20"/>
              </w:rPr>
              <w:t>
01-001-004-461, 01-001-004-462,</w:t>
            </w:r>
          </w:p>
          <w:p>
            <w:pPr>
              <w:spacing w:after="20"/>
              <w:ind w:left="20"/>
              <w:jc w:val="both"/>
            </w:pPr>
            <w:r>
              <w:rPr>
                <w:rFonts w:ascii="Times New Roman"/>
                <w:b w:val="false"/>
                <w:i w:val="false"/>
                <w:color w:val="000000"/>
                <w:sz w:val="20"/>
              </w:rPr>
              <w:t>
01-001-004-463, 01-001-004-464,</w:t>
            </w:r>
          </w:p>
          <w:p>
            <w:pPr>
              <w:spacing w:after="20"/>
              <w:ind w:left="20"/>
              <w:jc w:val="both"/>
            </w:pPr>
            <w:r>
              <w:rPr>
                <w:rFonts w:ascii="Times New Roman"/>
                <w:b w:val="false"/>
                <w:i w:val="false"/>
                <w:color w:val="000000"/>
                <w:sz w:val="20"/>
              </w:rPr>
              <w:t>
01-001-004-465.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14 719,2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w:t>
            </w:r>
            <w:r>
              <w:br/>
            </w:r>
            <w:r>
              <w:rPr>
                <w:rFonts w:ascii="Times New Roman"/>
                <w:b w:val="false"/>
                <w:i w:val="false"/>
                <w:color w:val="000000"/>
                <w:sz w:val="20"/>
              </w:rPr>
              <w:t>2- қосымша</w:t>
            </w:r>
          </w:p>
        </w:tc>
      </w:tr>
    </w:tbl>
    <w:bookmarkStart w:name="z18" w:id="10"/>
    <w:p>
      <w:pPr>
        <w:spacing w:after="0"/>
        <w:ind w:left="0"/>
        <w:jc w:val="left"/>
      </w:pPr>
      <w:r>
        <w:rPr>
          <w:rFonts w:ascii="Times New Roman"/>
          <w:b/>
          <w:i w:val="false"/>
          <w:color w:val="000000"/>
        </w:rPr>
        <w:t xml:space="preserve"> Жеке ауланың ауыл шаруашылығы жануарларын, оның ішінде қоғамдық жайылымдарды жаю бойынша халықтың мұқтажына арналған жайылымдарды белгілейтін схема (карта)  Азат ауылы</w:t>
      </w:r>
    </w:p>
    <w:bookmarkEnd w:id="10"/>
    <w:p>
      <w:pPr>
        <w:spacing w:after="0"/>
        <w:ind w:left="0"/>
        <w:jc w:val="left"/>
      </w:pPr>
      <w:r>
        <w:br/>
      </w:r>
    </w:p>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Еңбек ауылдық округі</w:t>
      </w:r>
    </w:p>
    <w:p>
      <w:pPr>
        <w:spacing w:after="0"/>
        <w:ind w:left="0"/>
        <w:jc w:val="left"/>
      </w:pP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Урюпин ауылдық округі</w:t>
      </w:r>
    </w:p>
    <w:p>
      <w:pPr>
        <w:spacing w:after="0"/>
        <w:ind w:left="0"/>
        <w:jc w:val="left"/>
      </w:pPr>
      <w:r>
        <w:br/>
      </w:r>
    </w:p>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Қарасай ауылдық округі</w:t>
      </w:r>
    </w:p>
    <w:p>
      <w:pPr>
        <w:spacing w:after="0"/>
        <w:ind w:left="0"/>
        <w:jc w:val="left"/>
      </w:pPr>
      <w:r>
        <w:br/>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Новорыбин ауылдық округі</w:t>
      </w:r>
    </w:p>
    <w:p>
      <w:pPr>
        <w:spacing w:after="0"/>
        <w:ind w:left="0"/>
        <w:jc w:val="left"/>
      </w:pPr>
      <w:r>
        <w:br/>
      </w:r>
    </w:p>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Жалғызқарағай ауылдық округі</w:t>
      </w:r>
    </w:p>
    <w:p>
      <w:pPr>
        <w:spacing w:after="0"/>
        <w:ind w:left="0"/>
        <w:jc w:val="left"/>
      </w:pPr>
      <w:r>
        <w:br/>
      </w:r>
    </w:p>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Наумов ауылдық округі</w:t>
      </w:r>
    </w:p>
    <w:p>
      <w:pPr>
        <w:spacing w:after="0"/>
        <w:ind w:left="0"/>
        <w:jc w:val="left"/>
      </w:pPr>
      <w:r>
        <w:br/>
      </w:r>
    </w:p>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Ақкөл қаласы</w:t>
      </w:r>
    </w:p>
    <w:p>
      <w:pPr>
        <w:spacing w:after="0"/>
        <w:ind w:left="0"/>
        <w:jc w:val="left"/>
      </w:pP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Қенес ауылдық округі</w:t>
      </w:r>
    </w:p>
    <w:p>
      <w:pPr>
        <w:spacing w:after="0"/>
        <w:ind w:left="0"/>
        <w:jc w:val="left"/>
      </w:pPr>
      <w:r>
        <w:br/>
      </w:r>
    </w:p>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28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0287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Ауылдық округтердің шекаралары</w:t>
      </w:r>
      <w:r>
        <w:br/>
      </w:r>
      <w:r>
        <w:rPr>
          <w:rFonts w:ascii="Times New Roman"/>
          <w:b w:val="false"/>
          <w:i w:val="false"/>
          <w:color w:val="000000"/>
          <w:sz w:val="28"/>
        </w:rPr>
        <w:t>
</w:t>
      </w:r>
      <w:r>
        <w:br/>
      </w:r>
    </w:p>
    <w:p>
      <w:pPr>
        <w:spacing w:after="0"/>
        <w:ind w:left="0"/>
        <w:jc w:val="both"/>
      </w:pPr>
      <w:r>
        <w:drawing>
          <wp:inline distT="0" distB="0" distL="0" distR="0">
            <wp:extent cx="850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509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Ауылдар мен кенттердің шекаралары</w:t>
      </w:r>
      <w:r>
        <w:br/>
      </w:r>
      <w:r>
        <w:rPr>
          <w:rFonts w:ascii="Times New Roman"/>
          <w:b w:val="false"/>
          <w:i w:val="false"/>
          <w:color w:val="000000"/>
          <w:sz w:val="28"/>
        </w:rPr>
        <w:t>
</w:t>
      </w:r>
      <w:r>
        <w:br/>
      </w:r>
    </w:p>
    <w:p>
      <w:pPr>
        <w:spacing w:after="0"/>
        <w:ind w:left="0"/>
        <w:jc w:val="both"/>
      </w:pPr>
      <w:r>
        <w:drawing>
          <wp:inline distT="0" distB="0" distL="0" distR="0">
            <wp:extent cx="901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9017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Жер пайдаланушылардың шекаралары</w:t>
      </w:r>
      <w:r>
        <w:br/>
      </w:r>
      <w:r>
        <w:rPr>
          <w:rFonts w:ascii="Times New Roman"/>
          <w:b w:val="false"/>
          <w:i w:val="false"/>
          <w:color w:val="000000"/>
          <w:sz w:val="28"/>
        </w:rPr>
        <w:t>
</w:t>
      </w:r>
      <w:r>
        <w:br/>
      </w:r>
    </w:p>
    <w:p>
      <w:pPr>
        <w:spacing w:after="0"/>
        <w:ind w:left="0"/>
        <w:jc w:val="both"/>
      </w:pPr>
      <w:r>
        <w:drawing>
          <wp:inline distT="0" distB="0" distL="0" distR="0">
            <wp:extent cx="825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255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 шаруашылығы мақсатындағы жерлер санатындағы жайылымдар</w:t>
      </w:r>
      <w:r>
        <w:br/>
      </w:r>
      <w:r>
        <w:rPr>
          <w:rFonts w:ascii="Times New Roman"/>
          <w:b w:val="false"/>
          <w:i w:val="false"/>
          <w:color w:val="000000"/>
          <w:sz w:val="28"/>
        </w:rPr>
        <w:t>
</w:t>
      </w:r>
      <w:r>
        <w:br/>
      </w:r>
    </w:p>
    <w:p>
      <w:pPr>
        <w:spacing w:after="0"/>
        <w:ind w:left="0"/>
        <w:jc w:val="both"/>
      </w:pPr>
      <w:r>
        <w:drawing>
          <wp:inline distT="0" distB="0" distL="0" distR="0">
            <wp:extent cx="889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8890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Жайылым айналымының шекаралары</w:t>
      </w:r>
      <w:r>
        <w:br/>
      </w:r>
      <w:r>
        <w:rPr>
          <w:rFonts w:ascii="Times New Roman"/>
          <w:b w:val="false"/>
          <w:i w:val="false"/>
          <w:color w:val="000000"/>
          <w:sz w:val="28"/>
        </w:rPr>
        <w:t>
</w:t>
      </w:r>
      <w:r>
        <w:br/>
      </w:r>
    </w:p>
    <w:p>
      <w:pPr>
        <w:spacing w:after="0"/>
        <w:ind w:left="0"/>
        <w:jc w:val="both"/>
      </w:pPr>
      <w:r>
        <w:drawing>
          <wp:inline distT="0" distB="0" distL="0" distR="0">
            <wp:extent cx="850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8509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Босалқы жерлер санатындағы жайылымдар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w:t>
            </w:r>
            <w:r>
              <w:br/>
            </w:r>
            <w:r>
              <w:rPr>
                <w:rFonts w:ascii="Times New Roman"/>
                <w:b w:val="false"/>
                <w:i w:val="false"/>
                <w:color w:val="000000"/>
                <w:sz w:val="20"/>
              </w:rPr>
              <w:t>3- қосымша</w:t>
            </w:r>
          </w:p>
        </w:tc>
      </w:tr>
    </w:tbl>
    <w:bookmarkStart w:name="z20" w:id="11"/>
    <w:p>
      <w:pPr>
        <w:spacing w:after="0"/>
        <w:ind w:left="0"/>
        <w:jc w:val="left"/>
      </w:pPr>
      <w:r>
        <w:rPr>
          <w:rFonts w:ascii="Times New Roman"/>
          <w:b/>
          <w:i w:val="false"/>
          <w:color w:val="000000"/>
        </w:rPr>
        <w:t xml:space="preserve"> Жайылым айналымының ұсынылатын схемаларын белгілейтін Схема (карта) Азат ауылы</w:t>
      </w:r>
    </w:p>
    <w:bookmarkEnd w:id="11"/>
    <w:p>
      <w:pPr>
        <w:spacing w:after="0"/>
        <w:ind w:left="0"/>
        <w:jc w:val="left"/>
      </w:pPr>
      <w:r>
        <w:br/>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Еңбек ауылдық округі</w:t>
      </w:r>
    </w:p>
    <w:p>
      <w:pPr>
        <w:spacing w:after="0"/>
        <w:ind w:left="0"/>
        <w:jc w:val="left"/>
      </w:pP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Урюпин ауылдық округі</w:t>
      </w:r>
    </w:p>
    <w:p>
      <w:pPr>
        <w:spacing w:after="0"/>
        <w:ind w:left="0"/>
        <w:jc w:val="left"/>
      </w:pPr>
      <w:r>
        <w:br/>
      </w:r>
    </w:p>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Қарасай ауылдық округі</w:t>
      </w:r>
    </w:p>
    <w:p>
      <w:pPr>
        <w:spacing w:after="0"/>
        <w:ind w:left="0"/>
        <w:jc w:val="left"/>
      </w:pPr>
      <w:r>
        <w:br/>
      </w:r>
    </w:p>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Новорыбин ауылдық округі</w:t>
      </w:r>
    </w:p>
    <w:p>
      <w:pPr>
        <w:spacing w:after="0"/>
        <w:ind w:left="0"/>
        <w:jc w:val="left"/>
      </w:pPr>
      <w:r>
        <w:br/>
      </w:r>
    </w:p>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Жалғызқарағай ауылдық округі</w:t>
      </w:r>
    </w:p>
    <w:p>
      <w:pPr>
        <w:spacing w:after="0"/>
        <w:ind w:left="0"/>
        <w:jc w:val="left"/>
      </w:pPr>
      <w:r>
        <w:br/>
      </w:r>
    </w:p>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Наумов ауылдық округі</w:t>
      </w:r>
    </w:p>
    <w:p>
      <w:pPr>
        <w:spacing w:after="0"/>
        <w:ind w:left="0"/>
        <w:jc w:val="left"/>
      </w:pPr>
      <w:r>
        <w:br/>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Ақкөл қаласы</w:t>
      </w:r>
    </w:p>
    <w:p>
      <w:pPr>
        <w:spacing w:after="0"/>
        <w:ind w:left="0"/>
        <w:jc w:val="left"/>
      </w:pPr>
      <w:r>
        <w:br/>
      </w:r>
    </w:p>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Қенес ауылдық округі</w:t>
      </w:r>
    </w:p>
    <w:p>
      <w:pPr>
        <w:spacing w:after="0"/>
        <w:ind w:left="0"/>
        <w:jc w:val="left"/>
      </w:pPr>
      <w:r>
        <w:br/>
      </w:r>
    </w:p>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28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0287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Ауылдық округтердің шекаралары</w:t>
      </w:r>
      <w:r>
        <w:br/>
      </w:r>
      <w:r>
        <w:rPr>
          <w:rFonts w:ascii="Times New Roman"/>
          <w:b w:val="false"/>
          <w:i w:val="false"/>
          <w:color w:val="000000"/>
          <w:sz w:val="28"/>
        </w:rPr>
        <w:t>
</w:t>
      </w:r>
      <w:r>
        <w:br/>
      </w:r>
    </w:p>
    <w:p>
      <w:pPr>
        <w:spacing w:after="0"/>
        <w:ind w:left="0"/>
        <w:jc w:val="both"/>
      </w:pPr>
      <w:r>
        <w:drawing>
          <wp:inline distT="0" distB="0" distL="0" distR="0">
            <wp:extent cx="850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8509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Ауылдар мен кенттердің шекаралары</w:t>
      </w:r>
      <w:r>
        <w:br/>
      </w:r>
      <w:r>
        <w:rPr>
          <w:rFonts w:ascii="Times New Roman"/>
          <w:b w:val="false"/>
          <w:i w:val="false"/>
          <w:color w:val="000000"/>
          <w:sz w:val="28"/>
        </w:rPr>
        <w:t>
</w:t>
      </w:r>
      <w:r>
        <w:br/>
      </w:r>
    </w:p>
    <w:p>
      <w:pPr>
        <w:spacing w:after="0"/>
        <w:ind w:left="0"/>
        <w:jc w:val="both"/>
      </w:pPr>
      <w:r>
        <w:drawing>
          <wp:inline distT="0" distB="0" distL="0" distR="0">
            <wp:extent cx="901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9017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Жер пайдаланушылардың шекаралары</w:t>
      </w:r>
      <w:r>
        <w:br/>
      </w:r>
      <w:r>
        <w:rPr>
          <w:rFonts w:ascii="Times New Roman"/>
          <w:b w:val="false"/>
          <w:i w:val="false"/>
          <w:color w:val="000000"/>
          <w:sz w:val="28"/>
        </w:rPr>
        <w:t>
</w:t>
      </w:r>
      <w:r>
        <w:br/>
      </w:r>
    </w:p>
    <w:p>
      <w:pPr>
        <w:spacing w:after="0"/>
        <w:ind w:left="0"/>
        <w:jc w:val="both"/>
      </w:pPr>
      <w:r>
        <w:drawing>
          <wp:inline distT="0" distB="0" distL="0" distR="0">
            <wp:extent cx="825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8255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 шаруашылығы мақсатындағы жерлер санатындағы жайылымдар</w:t>
      </w:r>
      <w:r>
        <w:br/>
      </w:r>
      <w:r>
        <w:rPr>
          <w:rFonts w:ascii="Times New Roman"/>
          <w:b w:val="false"/>
          <w:i w:val="false"/>
          <w:color w:val="000000"/>
          <w:sz w:val="28"/>
        </w:rPr>
        <w:t>
</w:t>
      </w:r>
      <w:r>
        <w:br/>
      </w:r>
    </w:p>
    <w:p>
      <w:pPr>
        <w:spacing w:after="0"/>
        <w:ind w:left="0"/>
        <w:jc w:val="both"/>
      </w:pPr>
      <w:r>
        <w:drawing>
          <wp:inline distT="0" distB="0" distL="0" distR="0">
            <wp:extent cx="889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8890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Жайылым айналымының шекаралары</w:t>
      </w:r>
      <w:r>
        <w:br/>
      </w:r>
      <w:r>
        <w:rPr>
          <w:rFonts w:ascii="Times New Roman"/>
          <w:b w:val="false"/>
          <w:i w:val="false"/>
          <w:color w:val="000000"/>
          <w:sz w:val="28"/>
        </w:rPr>
        <w:t>
</w:t>
      </w:r>
      <w:r>
        <w:br/>
      </w:r>
    </w:p>
    <w:p>
      <w:pPr>
        <w:spacing w:after="0"/>
        <w:ind w:left="0"/>
        <w:jc w:val="both"/>
      </w:pPr>
      <w:r>
        <w:drawing>
          <wp:inline distT="0" distB="0" distL="0" distR="0">
            <wp:extent cx="1003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003300" cy="622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Жайылым айналымы алаңының нөмірі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w:t>
            </w:r>
            <w:r>
              <w:br/>
            </w:r>
            <w:r>
              <w:rPr>
                <w:rFonts w:ascii="Times New Roman"/>
                <w:b w:val="false"/>
                <w:i w:val="false"/>
                <w:color w:val="000000"/>
                <w:sz w:val="20"/>
              </w:rPr>
              <w:t>5- қосымша</w:t>
            </w:r>
          </w:p>
        </w:tc>
      </w:tr>
    </w:tbl>
    <w:bookmarkStart w:name="z22" w:id="12"/>
    <w:p>
      <w:pPr>
        <w:spacing w:after="0"/>
        <w:ind w:left="0"/>
        <w:jc w:val="left"/>
      </w:pPr>
      <w:r>
        <w:rPr>
          <w:rFonts w:ascii="Times New Roman"/>
          <w:b/>
          <w:i w:val="false"/>
          <w:color w:val="000000"/>
        </w:rPr>
        <w:t xml:space="preserve"> Жайылым айналымдарының ұсынылатын схемалары</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ауылы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Жалғызқарағай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Қенес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Ескертпе: аббревиатуралардың толық жазылуы:</w:t>
      </w:r>
    </w:p>
    <w:p>
      <w:pPr>
        <w:spacing w:after="0"/>
        <w:ind w:left="0"/>
        <w:jc w:val="both"/>
      </w:pPr>
      <w:r>
        <w:rPr>
          <w:rFonts w:ascii="Times New Roman"/>
          <w:b w:val="false"/>
          <w:i w:val="false"/>
          <w:color w:val="000000"/>
          <w:sz w:val="28"/>
        </w:rPr>
        <w:t xml:space="preserve">
      КЖМ – көктем-жаз маусым; </w:t>
      </w:r>
    </w:p>
    <w:p>
      <w:pPr>
        <w:spacing w:after="0"/>
        <w:ind w:left="0"/>
        <w:jc w:val="both"/>
      </w:pPr>
      <w:r>
        <w:rPr>
          <w:rFonts w:ascii="Times New Roman"/>
          <w:b w:val="false"/>
          <w:i w:val="false"/>
          <w:color w:val="000000"/>
          <w:sz w:val="28"/>
        </w:rPr>
        <w:t xml:space="preserve">
      ЖКМ – жазғы-күзгі маусым; </w:t>
      </w:r>
    </w:p>
    <w:p>
      <w:pPr>
        <w:spacing w:after="0"/>
        <w:ind w:left="0"/>
        <w:jc w:val="both"/>
      </w:pPr>
      <w:r>
        <w:rPr>
          <w:rFonts w:ascii="Times New Roman"/>
          <w:b w:val="false"/>
          <w:i w:val="false"/>
          <w:color w:val="000000"/>
          <w:sz w:val="28"/>
        </w:rPr>
        <w:t xml:space="preserve">
      ЖМ – жазғы маусым; </w:t>
      </w:r>
    </w:p>
    <w:p>
      <w:pPr>
        <w:spacing w:after="0"/>
        <w:ind w:left="0"/>
        <w:jc w:val="both"/>
      </w:pPr>
      <w:r>
        <w:rPr>
          <w:rFonts w:ascii="Times New Roman"/>
          <w:b w:val="false"/>
          <w:i w:val="false"/>
          <w:color w:val="000000"/>
          <w:sz w:val="28"/>
        </w:rPr>
        <w:t>
      ДҚ – демалатын қаша.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w:t>
            </w:r>
            <w:r>
              <w:br/>
            </w:r>
            <w:r>
              <w:rPr>
                <w:rFonts w:ascii="Times New Roman"/>
                <w:b w:val="false"/>
                <w:i w:val="false"/>
                <w:color w:val="000000"/>
                <w:sz w:val="20"/>
              </w:rPr>
              <w:t>4-қосымша</w:t>
            </w:r>
          </w:p>
        </w:tc>
      </w:tr>
    </w:tbl>
    <w:bookmarkStart w:name="z24" w:id="13"/>
    <w:p>
      <w:pPr>
        <w:spacing w:after="0"/>
        <w:ind w:left="0"/>
        <w:jc w:val="left"/>
      </w:pPr>
      <w:r>
        <w:rPr>
          <w:rFonts w:ascii="Times New Roman"/>
          <w:b/>
          <w:i w:val="false"/>
          <w:color w:val="000000"/>
        </w:rPr>
        <w:t xml:space="preserve"> Ауыл шаруашылығы жануарларын айдауға арналған сервитуттарды, мал айдау трассаларын және жайылымдық инфрақұрылымның өзге де объектілерін, сондай-ақ мал қорымдарын (биометриялық шұңқырларды)белгілейтін Схема (карта) Азат ауылы</w:t>
      </w:r>
    </w:p>
    <w:bookmarkEnd w:id="13"/>
    <w:p>
      <w:pPr>
        <w:spacing w:after="0"/>
        <w:ind w:left="0"/>
        <w:jc w:val="left"/>
      </w:pPr>
      <w:r>
        <w:br/>
      </w:r>
    </w:p>
    <w:p>
      <w:pPr>
        <w:spacing w:after="0"/>
        <w:ind w:left="0"/>
        <w:jc w:val="both"/>
      </w:pPr>
      <w:r>
        <w:drawing>
          <wp:inline distT="0" distB="0" distL="0" distR="0">
            <wp:extent cx="78105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Еңбек ауылдық округі</w:t>
      </w:r>
    </w:p>
    <w:p>
      <w:pPr>
        <w:spacing w:after="0"/>
        <w:ind w:left="0"/>
        <w:jc w:val="left"/>
      </w:pPr>
      <w:r>
        <w:br/>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Урюпин ауылдық округі</w:t>
      </w:r>
    </w:p>
    <w:p>
      <w:pPr>
        <w:spacing w:after="0"/>
        <w:ind w:left="0"/>
        <w:jc w:val="left"/>
      </w:pP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Қарасай ауылдық округі</w:t>
      </w:r>
    </w:p>
    <w:p>
      <w:pPr>
        <w:spacing w:after="0"/>
        <w:ind w:left="0"/>
        <w:jc w:val="left"/>
      </w:pPr>
      <w:r>
        <w:br/>
      </w:r>
    </w:p>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Новорыбин ауылдық округі</w:t>
      </w:r>
    </w:p>
    <w:p>
      <w:pPr>
        <w:spacing w:after="0"/>
        <w:ind w:left="0"/>
        <w:jc w:val="left"/>
      </w:pPr>
      <w:r>
        <w:br/>
      </w:r>
    </w:p>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Жалғызқарағай ауылдық округі</w:t>
      </w:r>
    </w:p>
    <w:p>
      <w:pPr>
        <w:spacing w:after="0"/>
        <w:ind w:left="0"/>
        <w:jc w:val="left"/>
      </w:pPr>
      <w:r>
        <w:br/>
      </w:r>
    </w:p>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Наумов ауылдық округі</w:t>
      </w:r>
    </w:p>
    <w:p>
      <w:pPr>
        <w:spacing w:after="0"/>
        <w:ind w:left="0"/>
        <w:jc w:val="left"/>
      </w:pPr>
      <w:r>
        <w:br/>
      </w:r>
    </w:p>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Ақкөл қаласы</w:t>
      </w:r>
    </w:p>
    <w:p>
      <w:pPr>
        <w:spacing w:after="0"/>
        <w:ind w:left="0"/>
        <w:jc w:val="left"/>
      </w:pPr>
      <w:r>
        <w:br/>
      </w:r>
    </w:p>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Қенес ауылдық округі</w:t>
      </w:r>
    </w:p>
    <w:p>
      <w:pPr>
        <w:spacing w:after="0"/>
        <w:ind w:left="0"/>
        <w:jc w:val="left"/>
      </w:pP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28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0287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Ауылдық округтердің шекаралары</w:t>
      </w:r>
      <w:r>
        <w:br/>
      </w:r>
      <w:r>
        <w:rPr>
          <w:rFonts w:ascii="Times New Roman"/>
          <w:b w:val="false"/>
          <w:i w:val="false"/>
          <w:color w:val="000000"/>
          <w:sz w:val="28"/>
        </w:rPr>
        <w:t>
</w:t>
      </w:r>
      <w:r>
        <w:br/>
      </w:r>
    </w:p>
    <w:p>
      <w:pPr>
        <w:spacing w:after="0"/>
        <w:ind w:left="0"/>
        <w:jc w:val="both"/>
      </w:pPr>
      <w:r>
        <w:drawing>
          <wp:inline distT="0" distB="0" distL="0" distR="0">
            <wp:extent cx="850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8509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Ауылдар мен кенттердің шекаралары</w:t>
      </w:r>
      <w:r>
        <w:br/>
      </w:r>
      <w:r>
        <w:rPr>
          <w:rFonts w:ascii="Times New Roman"/>
          <w:b w:val="false"/>
          <w:i w:val="false"/>
          <w:color w:val="000000"/>
          <w:sz w:val="28"/>
        </w:rPr>
        <w:t>
</w:t>
      </w:r>
      <w:r>
        <w:br/>
      </w:r>
    </w:p>
    <w:p>
      <w:pPr>
        <w:spacing w:after="0"/>
        <w:ind w:left="0"/>
        <w:jc w:val="both"/>
      </w:pPr>
      <w:r>
        <w:drawing>
          <wp:inline distT="0" distB="0" distL="0" distR="0">
            <wp:extent cx="901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9017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Жер пайдаланушылардың шекаралары</w:t>
      </w:r>
      <w:r>
        <w:br/>
      </w:r>
      <w:r>
        <w:rPr>
          <w:rFonts w:ascii="Times New Roman"/>
          <w:b w:val="false"/>
          <w:i w:val="false"/>
          <w:color w:val="000000"/>
          <w:sz w:val="28"/>
        </w:rPr>
        <w:t>
</w:t>
      </w:r>
      <w:r>
        <w:br/>
      </w:r>
    </w:p>
    <w:p>
      <w:pPr>
        <w:spacing w:after="0"/>
        <w:ind w:left="0"/>
        <w:jc w:val="both"/>
      </w:pPr>
      <w:r>
        <w:drawing>
          <wp:inline distT="0" distB="0" distL="0" distR="0">
            <wp:extent cx="825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8255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 шаруашылығы мақсатындағы жерлер санатындағы жайылымдар</w:t>
      </w:r>
      <w:r>
        <w:br/>
      </w:r>
      <w:r>
        <w:rPr>
          <w:rFonts w:ascii="Times New Roman"/>
          <w:b w:val="false"/>
          <w:i w:val="false"/>
          <w:color w:val="000000"/>
          <w:sz w:val="28"/>
        </w:rPr>
        <w:t>
</w:t>
      </w:r>
      <w:r>
        <w:br/>
      </w:r>
    </w:p>
    <w:p>
      <w:pPr>
        <w:spacing w:after="0"/>
        <w:ind w:left="0"/>
        <w:jc w:val="both"/>
      </w:pPr>
      <w:r>
        <w:drawing>
          <wp:inline distT="0" distB="0" distL="0" distR="0">
            <wp:extent cx="838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8382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Елді мекен жерлері санатындағы жайылымдар</w:t>
      </w:r>
      <w:r>
        <w:br/>
      </w:r>
      <w:r>
        <w:rPr>
          <w:rFonts w:ascii="Times New Roman"/>
          <w:b w:val="false"/>
          <w:i w:val="false"/>
          <w:color w:val="000000"/>
          <w:sz w:val="28"/>
        </w:rPr>
        <w:t>
</w:t>
      </w:r>
      <w:r>
        <w:br/>
      </w:r>
    </w:p>
    <w:p>
      <w:pPr>
        <w:spacing w:after="0"/>
        <w:ind w:left="0"/>
        <w:jc w:val="both"/>
      </w:pPr>
      <w:r>
        <w:drawing>
          <wp:inline distT="0" distB="0" distL="0" distR="0">
            <wp:extent cx="558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588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Сібір жарасы көмілуі</w:t>
      </w:r>
      <w:r>
        <w:br/>
      </w:r>
      <w:r>
        <w:rPr>
          <w:rFonts w:ascii="Times New Roman"/>
          <w:b w:val="false"/>
          <w:i w:val="false"/>
          <w:color w:val="000000"/>
          <w:sz w:val="28"/>
        </w:rPr>
        <w:t>
</w:t>
      </w:r>
      <w:r>
        <w:br/>
      </w:r>
    </w:p>
    <w:p>
      <w:pPr>
        <w:spacing w:after="0"/>
        <w:ind w:left="0"/>
        <w:jc w:val="both"/>
      </w:pPr>
      <w:r>
        <w:drawing>
          <wp:inline distT="0" distB="0" distL="0" distR="0">
            <wp:extent cx="622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223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Суару алаңы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w:t>
            </w:r>
            <w:r>
              <w:br/>
            </w:r>
            <w:r>
              <w:rPr>
                <w:rFonts w:ascii="Times New Roman"/>
                <w:b w:val="false"/>
                <w:i w:val="false"/>
                <w:color w:val="000000"/>
                <w:sz w:val="20"/>
              </w:rPr>
              <w:t>5- қосымша</w:t>
            </w:r>
          </w:p>
        </w:tc>
      </w:tr>
    </w:tbl>
    <w:bookmarkStart w:name="z26" w:id="14"/>
    <w:p>
      <w:pPr>
        <w:spacing w:after="0"/>
        <w:ind w:left="0"/>
        <w:jc w:val="left"/>
      </w:pPr>
      <w:r>
        <w:rPr>
          <w:rFonts w:ascii="Times New Roman"/>
          <w:b/>
          <w:i w:val="false"/>
          <w:color w:val="000000"/>
        </w:rPr>
        <w:t xml:space="preserve"> Жайылым пайдаланушыларға жер пайдалануға берілуі мүмкін жайылымдарды белгілейтін Схема (карта)  Азат ауылы</w:t>
      </w:r>
    </w:p>
    <w:bookmarkEnd w:id="14"/>
    <w:p>
      <w:pPr>
        <w:spacing w:after="0"/>
        <w:ind w:left="0"/>
        <w:jc w:val="left"/>
      </w:pPr>
      <w:r>
        <w:br/>
      </w:r>
    </w:p>
    <w:p>
      <w:pPr>
        <w:spacing w:after="0"/>
        <w:ind w:left="0"/>
        <w:jc w:val="both"/>
      </w:pPr>
      <w:r>
        <w:drawing>
          <wp:inline distT="0" distB="0" distL="0" distR="0">
            <wp:extent cx="78105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Еңбек ауылдық округі</w:t>
      </w:r>
    </w:p>
    <w:p>
      <w:pPr>
        <w:spacing w:after="0"/>
        <w:ind w:left="0"/>
        <w:jc w:val="left"/>
      </w:pPr>
      <w:r>
        <w:br/>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Урюпин ауылдық округі</w:t>
      </w:r>
    </w:p>
    <w:p>
      <w:pPr>
        <w:spacing w:after="0"/>
        <w:ind w:left="0"/>
        <w:jc w:val="left"/>
      </w:pPr>
      <w:r>
        <w:br/>
      </w:r>
    </w:p>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Қарасай ауылдық округі</w:t>
      </w:r>
    </w:p>
    <w:p>
      <w:pPr>
        <w:spacing w:after="0"/>
        <w:ind w:left="0"/>
        <w:jc w:val="left"/>
      </w:pPr>
      <w:r>
        <w:br/>
      </w:r>
    </w:p>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Новорыбин ауылдық округі</w:t>
      </w:r>
    </w:p>
    <w:p>
      <w:pPr>
        <w:spacing w:after="0"/>
        <w:ind w:left="0"/>
        <w:jc w:val="left"/>
      </w:pPr>
      <w:r>
        <w:br/>
      </w:r>
    </w:p>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Жалғызқарағай ауылдық округі</w:t>
      </w:r>
    </w:p>
    <w:p>
      <w:pPr>
        <w:spacing w:after="0"/>
        <w:ind w:left="0"/>
        <w:jc w:val="left"/>
      </w:pPr>
      <w:r>
        <w:br/>
      </w:r>
    </w:p>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Наумов ауылдық округі</w:t>
      </w:r>
    </w:p>
    <w:p>
      <w:pPr>
        <w:spacing w:after="0"/>
        <w:ind w:left="0"/>
        <w:jc w:val="left"/>
      </w:pPr>
      <w:r>
        <w:br/>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Ақкөл қаласы</w:t>
      </w:r>
    </w:p>
    <w:p>
      <w:pPr>
        <w:spacing w:after="0"/>
        <w:ind w:left="0"/>
        <w:jc w:val="left"/>
      </w:pPr>
      <w:r>
        <w:br/>
      </w:r>
    </w:p>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Қенес ауылдық округі</w:t>
      </w:r>
    </w:p>
    <w:p>
      <w:pPr>
        <w:spacing w:after="0"/>
        <w:ind w:left="0"/>
        <w:jc w:val="left"/>
      </w:pPr>
      <w:r>
        <w:br/>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28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0287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Ауылдық округтердің шекаралары</w:t>
      </w:r>
      <w:r>
        <w:br/>
      </w:r>
      <w:r>
        <w:rPr>
          <w:rFonts w:ascii="Times New Roman"/>
          <w:b w:val="false"/>
          <w:i w:val="false"/>
          <w:color w:val="000000"/>
          <w:sz w:val="28"/>
        </w:rPr>
        <w:t>
</w:t>
      </w:r>
      <w:r>
        <w:br/>
      </w:r>
    </w:p>
    <w:p>
      <w:pPr>
        <w:spacing w:after="0"/>
        <w:ind w:left="0"/>
        <w:jc w:val="both"/>
      </w:pPr>
      <w:r>
        <w:drawing>
          <wp:inline distT="0" distB="0" distL="0" distR="0">
            <wp:extent cx="850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8509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Ауылдар мен кенттердің шекаралары</w:t>
      </w:r>
      <w:r>
        <w:br/>
      </w:r>
      <w:r>
        <w:rPr>
          <w:rFonts w:ascii="Times New Roman"/>
          <w:b w:val="false"/>
          <w:i w:val="false"/>
          <w:color w:val="000000"/>
          <w:sz w:val="28"/>
        </w:rPr>
        <w:t>
</w:t>
      </w:r>
      <w:r>
        <w:br/>
      </w:r>
    </w:p>
    <w:p>
      <w:pPr>
        <w:spacing w:after="0"/>
        <w:ind w:left="0"/>
        <w:jc w:val="both"/>
      </w:pPr>
      <w:r>
        <w:drawing>
          <wp:inline distT="0" distB="0" distL="0" distR="0">
            <wp:extent cx="901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9017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Жер пайдаланушылардың шекарасы</w:t>
      </w:r>
      <w:r>
        <w:br/>
      </w:r>
      <w:r>
        <w:rPr>
          <w:rFonts w:ascii="Times New Roman"/>
          <w:b w:val="false"/>
          <w:i w:val="false"/>
          <w:color w:val="000000"/>
          <w:sz w:val="28"/>
        </w:rPr>
        <w:t>
</w:t>
      </w:r>
      <w:r>
        <w:br/>
      </w:r>
    </w:p>
    <w:p>
      <w:pPr>
        <w:spacing w:after="0"/>
        <w:ind w:left="0"/>
        <w:jc w:val="both"/>
      </w:pPr>
      <w:r>
        <w:drawing>
          <wp:inline distT="0" distB="0" distL="0" distR="0">
            <wp:extent cx="825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8255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 шаруашылығы мақсатындағы жерлер</w:t>
      </w:r>
      <w:r>
        <w:br/>
      </w:r>
      <w:r>
        <w:rPr>
          <w:rFonts w:ascii="Times New Roman"/>
          <w:b w:val="false"/>
          <w:i w:val="false"/>
          <w:color w:val="000000"/>
          <w:sz w:val="28"/>
        </w:rPr>
        <w:t>
</w:t>
      </w:r>
      <w:r>
        <w:br/>
      </w:r>
    </w:p>
    <w:p>
      <w:pPr>
        <w:spacing w:after="0"/>
        <w:ind w:left="0"/>
        <w:jc w:val="both"/>
      </w:pPr>
      <w:r>
        <w:drawing>
          <wp:inline distT="0" distB="0" distL="0" distR="0">
            <wp:extent cx="838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8382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Санатындағы жайылымдар</w:t>
      </w:r>
      <w:r>
        <w:br/>
      </w:r>
      <w:r>
        <w:rPr>
          <w:rFonts w:ascii="Times New Roman"/>
          <w:b w:val="false"/>
          <w:i w:val="false"/>
          <w:color w:val="000000"/>
          <w:sz w:val="28"/>
        </w:rPr>
        <w:t>
</w:t>
      </w:r>
      <w:r>
        <w:br/>
      </w:r>
    </w:p>
    <w:p>
      <w:pPr>
        <w:spacing w:after="0"/>
        <w:ind w:left="0"/>
        <w:jc w:val="both"/>
      </w:pPr>
      <w:r>
        <w:drawing>
          <wp:inline distT="0" distB="0" distL="0" distR="0">
            <wp:extent cx="850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8509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Босалқы жерлер санатындағы жайылымдар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w:t>
            </w:r>
            <w:r>
              <w:br/>
            </w:r>
            <w:r>
              <w:rPr>
                <w:rFonts w:ascii="Times New Roman"/>
                <w:b w:val="false"/>
                <w:i w:val="false"/>
                <w:color w:val="000000"/>
                <w:sz w:val="20"/>
              </w:rPr>
              <w:t>6- қосымша</w:t>
            </w:r>
          </w:p>
        </w:tc>
      </w:tr>
    </w:tbl>
    <w:bookmarkStart w:name="z28" w:id="15"/>
    <w:p>
      <w:pPr>
        <w:spacing w:after="0"/>
        <w:ind w:left="0"/>
        <w:jc w:val="left"/>
      </w:pPr>
      <w:r>
        <w:rPr>
          <w:rFonts w:ascii="Times New Roman"/>
          <w:b/>
          <w:i w:val="false"/>
          <w:color w:val="000000"/>
        </w:rPr>
        <w:t xml:space="preserve"> Жеке ауланың ауыл шаруашылығы жануарларын жаю жөніндегі халықтың мұқтажын қанағаттандыру мақсатында резервке қоюға жататын жайылымдарды белгілейтін Схема (карта) Азат ауылы</w:t>
      </w:r>
    </w:p>
    <w:bookmarkEnd w:id="15"/>
    <w:p>
      <w:pPr>
        <w:spacing w:after="0"/>
        <w:ind w:left="0"/>
        <w:jc w:val="left"/>
      </w:pPr>
      <w:r>
        <w:br/>
      </w:r>
    </w:p>
    <w:p>
      <w:pPr>
        <w:spacing w:after="0"/>
        <w:ind w:left="0"/>
        <w:jc w:val="both"/>
      </w:pPr>
      <w:r>
        <w:drawing>
          <wp:inline distT="0" distB="0" distL="0" distR="0">
            <wp:extent cx="78105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623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Еңбек ауылдық округі</w:t>
      </w:r>
    </w:p>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Урюпин ауылдық округі</w:t>
      </w:r>
    </w:p>
    <w:p>
      <w:pPr>
        <w:spacing w:after="0"/>
        <w:ind w:left="0"/>
        <w:jc w:val="left"/>
      </w:pPr>
      <w:r>
        <w:br/>
      </w:r>
    </w:p>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Қарасай ауылдық округі</w:t>
      </w:r>
    </w:p>
    <w:p>
      <w:pPr>
        <w:spacing w:after="0"/>
        <w:ind w:left="0"/>
        <w:jc w:val="left"/>
      </w:pP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Новорыбин ауылдық округі</w:t>
      </w:r>
    </w:p>
    <w:p>
      <w:pPr>
        <w:spacing w:after="0"/>
        <w:ind w:left="0"/>
        <w:jc w:val="left"/>
      </w:pPr>
      <w:r>
        <w:br/>
      </w:r>
    </w:p>
    <w:p>
      <w:pPr>
        <w:spacing w:after="0"/>
        <w:ind w:left="0"/>
        <w:jc w:val="both"/>
      </w:pPr>
      <w:r>
        <w:drawing>
          <wp:inline distT="0" distB="0" distL="0" distR="0">
            <wp:extent cx="78105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Жалғызқарағай ауылдық округі</w:t>
      </w:r>
    </w:p>
    <w:p>
      <w:pPr>
        <w:spacing w:after="0"/>
        <w:ind w:left="0"/>
        <w:jc w:val="left"/>
      </w:pPr>
      <w:r>
        <w:br/>
      </w:r>
    </w:p>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Наумов ауылдық округі</w:t>
      </w:r>
    </w:p>
    <w:p>
      <w:pPr>
        <w:spacing w:after="0"/>
        <w:ind w:left="0"/>
        <w:jc w:val="left"/>
      </w:pPr>
      <w:r>
        <w:br/>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Ақкөл қаласы</w:t>
      </w:r>
    </w:p>
    <w:p>
      <w:pPr>
        <w:spacing w:after="0"/>
        <w:ind w:left="0"/>
        <w:jc w:val="left"/>
      </w:pPr>
      <w:r>
        <w:br/>
      </w:r>
    </w:p>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Қенес ауылдық округі</w:t>
      </w:r>
    </w:p>
    <w:p>
      <w:pPr>
        <w:spacing w:after="0"/>
        <w:ind w:left="0"/>
        <w:jc w:val="left"/>
      </w:pPr>
      <w:r>
        <w:br/>
      </w:r>
    </w:p>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28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0287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Ауылдық округтердің шекаралары</w:t>
      </w:r>
      <w:r>
        <w:br/>
      </w:r>
      <w:r>
        <w:rPr>
          <w:rFonts w:ascii="Times New Roman"/>
          <w:b w:val="false"/>
          <w:i w:val="false"/>
          <w:color w:val="000000"/>
          <w:sz w:val="28"/>
        </w:rPr>
        <w:t>
</w:t>
      </w:r>
      <w:r>
        <w:br/>
      </w:r>
    </w:p>
    <w:p>
      <w:pPr>
        <w:spacing w:after="0"/>
        <w:ind w:left="0"/>
        <w:jc w:val="both"/>
      </w:pPr>
      <w:r>
        <w:drawing>
          <wp:inline distT="0" distB="0" distL="0" distR="0">
            <wp:extent cx="850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8509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Ауылдар мен кенттердің шекаралары</w:t>
      </w:r>
      <w:r>
        <w:br/>
      </w:r>
      <w:r>
        <w:rPr>
          <w:rFonts w:ascii="Times New Roman"/>
          <w:b w:val="false"/>
          <w:i w:val="false"/>
          <w:color w:val="000000"/>
          <w:sz w:val="28"/>
        </w:rPr>
        <w:t>
</w:t>
      </w:r>
      <w:r>
        <w:br/>
      </w:r>
    </w:p>
    <w:p>
      <w:pPr>
        <w:spacing w:after="0"/>
        <w:ind w:left="0"/>
        <w:jc w:val="both"/>
      </w:pPr>
      <w:r>
        <w:drawing>
          <wp:inline distT="0" distB="0" distL="0" distR="0">
            <wp:extent cx="901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9017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Жер пайдаланушылардың шекаралары</w:t>
      </w:r>
      <w:r>
        <w:br/>
      </w:r>
      <w:r>
        <w:rPr>
          <w:rFonts w:ascii="Times New Roman"/>
          <w:b w:val="false"/>
          <w:i w:val="false"/>
          <w:color w:val="000000"/>
          <w:sz w:val="28"/>
        </w:rPr>
        <w:t>
</w:t>
      </w:r>
      <w:r>
        <w:br/>
      </w:r>
    </w:p>
    <w:p>
      <w:pPr>
        <w:spacing w:after="0"/>
        <w:ind w:left="0"/>
        <w:jc w:val="both"/>
      </w:pPr>
      <w:r>
        <w:drawing>
          <wp:inline distT="0" distB="0" distL="0" distR="0">
            <wp:extent cx="825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8255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 шаруашылығы мақсатындағы жерлер санатындағы жайылымдар</w:t>
      </w:r>
      <w:r>
        <w:br/>
      </w:r>
      <w:r>
        <w:rPr>
          <w:rFonts w:ascii="Times New Roman"/>
          <w:b w:val="false"/>
          <w:i w:val="false"/>
          <w:color w:val="000000"/>
          <w:sz w:val="28"/>
        </w:rPr>
        <w:t>
</w:t>
      </w:r>
      <w:r>
        <w:br/>
      </w:r>
    </w:p>
    <w:p>
      <w:pPr>
        <w:spacing w:after="0"/>
        <w:ind w:left="0"/>
        <w:jc w:val="both"/>
      </w:pPr>
      <w:r>
        <w:drawing>
          <wp:inline distT="0" distB="0" distL="0" distR="0">
            <wp:extent cx="838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8382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Елді мекен жерлері санатындағы жайылымдар</w:t>
      </w:r>
      <w:r>
        <w:br/>
      </w:r>
      <w:r>
        <w:rPr>
          <w:rFonts w:ascii="Times New Roman"/>
          <w:b w:val="false"/>
          <w:i w:val="false"/>
          <w:color w:val="000000"/>
          <w:sz w:val="28"/>
        </w:rPr>
        <w:t>
</w:t>
      </w:r>
      <w:r>
        <w:br/>
      </w:r>
    </w:p>
    <w:p>
      <w:pPr>
        <w:spacing w:after="0"/>
        <w:ind w:left="0"/>
        <w:jc w:val="both"/>
      </w:pPr>
      <w:r>
        <w:drawing>
          <wp:inline distT="0" distB="0" distL="0" distR="0">
            <wp:extent cx="825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8255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Резервтік жайылымдар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w:t>
            </w:r>
            <w:r>
              <w:br/>
            </w:r>
            <w:r>
              <w:rPr>
                <w:rFonts w:ascii="Times New Roman"/>
                <w:b w:val="false"/>
                <w:i w:val="false"/>
                <w:color w:val="000000"/>
                <w:sz w:val="20"/>
              </w:rPr>
              <w:t>7- қосымша</w:t>
            </w:r>
          </w:p>
        </w:tc>
      </w:tr>
    </w:tbl>
    <w:bookmarkStart w:name="z30" w:id="16"/>
    <w:p>
      <w:pPr>
        <w:spacing w:after="0"/>
        <w:ind w:left="0"/>
        <w:jc w:val="left"/>
      </w:pPr>
      <w:r>
        <w:rPr>
          <w:rFonts w:ascii="Times New Roman"/>
          <w:b/>
          <w:i w:val="false"/>
          <w:color w:val="000000"/>
        </w:rPr>
        <w:t xml:space="preserve"> Суды тұтыну нормасына сәйкес жасалған су көздеріне (көлдерге, өзендерге, тоғандарға, қазандарға, суару немесе суландыру арналарына, құбырлы немесе шахта құдықтарына) қол жеткізу схемасы Азат ауылы</w:t>
      </w:r>
    </w:p>
    <w:bookmarkEnd w:id="16"/>
    <w:p>
      <w:pPr>
        <w:spacing w:after="0"/>
        <w:ind w:left="0"/>
        <w:jc w:val="left"/>
      </w:pPr>
      <w:r>
        <w:br/>
      </w:r>
    </w:p>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Еңбек ауылдық округі</w:t>
      </w:r>
    </w:p>
    <w:p>
      <w:pPr>
        <w:spacing w:after="0"/>
        <w:ind w:left="0"/>
        <w:jc w:val="left"/>
      </w:pP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Урюпин ауылдық округі</w:t>
      </w:r>
    </w:p>
    <w:p>
      <w:pPr>
        <w:spacing w:after="0"/>
        <w:ind w:left="0"/>
        <w:jc w:val="left"/>
      </w:pPr>
      <w:r>
        <w:br/>
      </w:r>
    </w:p>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Қарасай ауылдық округі</w:t>
      </w:r>
    </w:p>
    <w:p>
      <w:pPr>
        <w:spacing w:after="0"/>
        <w:ind w:left="0"/>
        <w:jc w:val="left"/>
      </w:pPr>
      <w:r>
        <w:br/>
      </w:r>
    </w:p>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Новорыбин ауылдық округі</w:t>
      </w:r>
    </w:p>
    <w:p>
      <w:pPr>
        <w:spacing w:after="0"/>
        <w:ind w:left="0"/>
        <w:jc w:val="left"/>
      </w:pPr>
      <w:r>
        <w:br/>
      </w:r>
    </w:p>
    <w:p>
      <w:pPr>
        <w:spacing w:after="0"/>
        <w:ind w:left="0"/>
        <w:jc w:val="both"/>
      </w:pPr>
      <w:r>
        <w:drawing>
          <wp:inline distT="0" distB="0" distL="0" distR="0">
            <wp:extent cx="78105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Жалғызқарағай ауылдық округі</w:t>
      </w:r>
    </w:p>
    <w:p>
      <w:pPr>
        <w:spacing w:after="0"/>
        <w:ind w:left="0"/>
        <w:jc w:val="left"/>
      </w:pPr>
      <w:r>
        <w:br/>
      </w:r>
    </w:p>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Наумов ауылдық округі</w:t>
      </w:r>
    </w:p>
    <w:p>
      <w:pPr>
        <w:spacing w:after="0"/>
        <w:ind w:left="0"/>
        <w:jc w:val="left"/>
      </w:pPr>
      <w:r>
        <w:br/>
      </w:r>
    </w:p>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Ақкөл қаласы</w:t>
      </w:r>
    </w:p>
    <w:p>
      <w:pPr>
        <w:spacing w:after="0"/>
        <w:ind w:left="0"/>
        <w:jc w:val="left"/>
      </w:pPr>
      <w:r>
        <w:br/>
      </w:r>
    </w:p>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Қенес ауылдық округі</w:t>
      </w:r>
    </w:p>
    <w:p>
      <w:pPr>
        <w:spacing w:after="0"/>
        <w:ind w:left="0"/>
        <w:jc w:val="left"/>
      </w:pPr>
      <w:r>
        <w:br/>
      </w:r>
    </w:p>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Ауыл шаруашылығы Министрінің Қазақстан Республикасы Премьер-Министрі орынбасарының 2016 жылғы 30 желтоқсандағы № 545 бұйрығымен бекітілген су тұтыну мен су бұрудың үлестік нормаларын әзірлеу жөніндегі әдістемеге 6-қосымшаның </w:t>
      </w:r>
      <w:r>
        <w:rPr>
          <w:rFonts w:ascii="Times New Roman"/>
          <w:b w:val="false"/>
          <w:i w:val="false"/>
          <w:color w:val="000000"/>
          <w:sz w:val="28"/>
        </w:rPr>
        <w:t>10-кестесіне</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28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0287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Ауылдық округтердің шекаралары</w:t>
      </w:r>
      <w:r>
        <w:br/>
      </w:r>
      <w:r>
        <w:rPr>
          <w:rFonts w:ascii="Times New Roman"/>
          <w:b w:val="false"/>
          <w:i w:val="false"/>
          <w:color w:val="000000"/>
          <w:sz w:val="28"/>
        </w:rPr>
        <w:t>
</w:t>
      </w:r>
      <w:r>
        <w:br/>
      </w:r>
    </w:p>
    <w:p>
      <w:pPr>
        <w:spacing w:after="0"/>
        <w:ind w:left="0"/>
        <w:jc w:val="both"/>
      </w:pPr>
      <w:r>
        <w:drawing>
          <wp:inline distT="0" distB="0" distL="0" distR="0">
            <wp:extent cx="850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8509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Ауылдар мен кенттердің шекаралары</w:t>
      </w:r>
      <w:r>
        <w:br/>
      </w:r>
      <w:r>
        <w:rPr>
          <w:rFonts w:ascii="Times New Roman"/>
          <w:b w:val="false"/>
          <w:i w:val="false"/>
          <w:color w:val="000000"/>
          <w:sz w:val="28"/>
        </w:rPr>
        <w:t>
</w:t>
      </w:r>
      <w:r>
        <w:br/>
      </w:r>
    </w:p>
    <w:p>
      <w:pPr>
        <w:spacing w:after="0"/>
        <w:ind w:left="0"/>
        <w:jc w:val="both"/>
      </w:pPr>
      <w:r>
        <w:drawing>
          <wp:inline distT="0" distB="0" distL="0" distR="0">
            <wp:extent cx="901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9017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Жер пайдаланушылардың шекарасы</w:t>
      </w:r>
      <w:r>
        <w:br/>
      </w:r>
      <w:r>
        <w:rPr>
          <w:rFonts w:ascii="Times New Roman"/>
          <w:b w:val="false"/>
          <w:i w:val="false"/>
          <w:color w:val="000000"/>
          <w:sz w:val="28"/>
        </w:rPr>
        <w:t>
</w:t>
      </w:r>
      <w:r>
        <w:br/>
      </w:r>
    </w:p>
    <w:p>
      <w:pPr>
        <w:spacing w:after="0"/>
        <w:ind w:left="0"/>
        <w:jc w:val="both"/>
      </w:pPr>
      <w:r>
        <w:drawing>
          <wp:inline distT="0" distB="0" distL="0" distR="0">
            <wp:extent cx="825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8255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 шаруашылығы мақсатындағы жерлер</w:t>
      </w:r>
      <w:r>
        <w:br/>
      </w:r>
      <w:r>
        <w:rPr>
          <w:rFonts w:ascii="Times New Roman"/>
          <w:b w:val="false"/>
          <w:i w:val="false"/>
          <w:color w:val="000000"/>
          <w:sz w:val="28"/>
        </w:rPr>
        <w:t>
</w:t>
      </w:r>
      <w:r>
        <w:br/>
      </w:r>
    </w:p>
    <w:p>
      <w:pPr>
        <w:spacing w:after="0"/>
        <w:ind w:left="0"/>
        <w:jc w:val="both"/>
      </w:pPr>
      <w:r>
        <w:drawing>
          <wp:inline distT="0" distB="0" distL="0" distR="0">
            <wp:extent cx="838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8382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Санатындағы жайылымдар</w:t>
      </w:r>
      <w:r>
        <w:br/>
      </w:r>
      <w:r>
        <w:rPr>
          <w:rFonts w:ascii="Times New Roman"/>
          <w:b w:val="false"/>
          <w:i w:val="false"/>
          <w:color w:val="000000"/>
          <w:sz w:val="28"/>
        </w:rPr>
        <w:t>
</w:t>
      </w:r>
      <w:r>
        <w:br/>
      </w:r>
    </w:p>
    <w:p>
      <w:pPr>
        <w:spacing w:after="0"/>
        <w:ind w:left="0"/>
        <w:jc w:val="both"/>
      </w:pPr>
      <w:r>
        <w:drawing>
          <wp:inline distT="0" distB="0" distL="0" distR="0">
            <wp:extent cx="850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8509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Босалқы жерлер санатындағы жайылымдар</w:t>
      </w:r>
      <w:r>
        <w:br/>
      </w:r>
      <w:r>
        <w:rPr>
          <w:rFonts w:ascii="Times New Roman"/>
          <w:b w:val="false"/>
          <w:i w:val="false"/>
          <w:color w:val="000000"/>
          <w:sz w:val="28"/>
        </w:rPr>
        <w:t>
</w:t>
      </w:r>
      <w:r>
        <w:br/>
      </w:r>
    </w:p>
    <w:p>
      <w:pPr>
        <w:spacing w:after="0"/>
        <w:ind w:left="0"/>
        <w:jc w:val="both"/>
      </w:pPr>
      <w:r>
        <w:drawing>
          <wp:inline distT="0" distB="0" distL="0" distR="0">
            <wp:extent cx="622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622300" cy="546100"/>
                    </a:xfrm>
                    <a:prstGeom prst="rect">
                      <a:avLst/>
                    </a:prstGeom>
                  </pic:spPr>
                </pic:pic>
              </a:graphicData>
            </a:graphic>
          </wp:inline>
        </w:drawing>
      </w:r>
    </w:p>
    <w:p>
      <w:pPr>
        <w:spacing w:after="0"/>
        <w:ind w:left="0"/>
        <w:jc w:val="left"/>
      </w:pPr>
      <w:r>
        <w:rPr>
          <w:rFonts w:ascii="Times New Roman"/>
          <w:b w:val="false"/>
          <w:i w:val="false"/>
          <w:color w:val="000000"/>
          <w:sz w:val="28"/>
        </w:rPr>
        <w:t>Суару алаңы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w:t>
            </w:r>
            <w:r>
              <w:br/>
            </w:r>
            <w:r>
              <w:rPr>
                <w:rFonts w:ascii="Times New Roman"/>
                <w:b w:val="false"/>
                <w:i w:val="false"/>
                <w:color w:val="000000"/>
                <w:sz w:val="20"/>
              </w:rPr>
              <w:t>8- қосымша</w:t>
            </w:r>
          </w:p>
        </w:tc>
      </w:tr>
    </w:tbl>
    <w:bookmarkStart w:name="z32" w:id="17"/>
    <w:p>
      <w:pPr>
        <w:spacing w:after="0"/>
        <w:ind w:left="0"/>
        <w:jc w:val="left"/>
      </w:pPr>
      <w:r>
        <w:rPr>
          <w:rFonts w:ascii="Times New Roman"/>
          <w:b/>
          <w:i w:val="false"/>
          <w:color w:val="000000"/>
        </w:rPr>
        <w:t xml:space="preserve"> Шалғайдағы жайылымдардағы ауыл шаруашылығы жануарлары мал басын орналастыру схемасы Азат ауылы</w:t>
      </w:r>
    </w:p>
    <w:bookmarkEnd w:id="17"/>
    <w:p>
      <w:pPr>
        <w:spacing w:after="0"/>
        <w:ind w:left="0"/>
        <w:jc w:val="left"/>
      </w:pPr>
      <w:r>
        <w:br/>
      </w:r>
    </w:p>
    <w:p>
      <w:pPr>
        <w:spacing w:after="0"/>
        <w:ind w:left="0"/>
        <w:jc w:val="both"/>
      </w:pPr>
      <w:r>
        <w:drawing>
          <wp:inline distT="0" distB="0" distL="0" distR="0">
            <wp:extent cx="78105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Еңбек ауылдық округі</w:t>
      </w:r>
    </w:p>
    <w:p>
      <w:pPr>
        <w:spacing w:after="0"/>
        <w:ind w:left="0"/>
        <w:jc w:val="left"/>
      </w:pP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Урюпин ауылдық округі</w:t>
      </w:r>
    </w:p>
    <w:p>
      <w:pPr>
        <w:spacing w:after="0"/>
        <w:ind w:left="0"/>
        <w:jc w:val="left"/>
      </w:pPr>
      <w:r>
        <w:br/>
      </w:r>
    </w:p>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Қарасай ауылдық округі</w:t>
      </w:r>
    </w:p>
    <w:p>
      <w:pPr>
        <w:spacing w:after="0"/>
        <w:ind w:left="0"/>
        <w:jc w:val="left"/>
      </w:pPr>
      <w:r>
        <w:br/>
      </w:r>
    </w:p>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Новорыбин ауылдық округі</w:t>
      </w:r>
    </w:p>
    <w:p>
      <w:pPr>
        <w:spacing w:after="0"/>
        <w:ind w:left="0"/>
        <w:jc w:val="left"/>
      </w:pPr>
      <w:r>
        <w:br/>
      </w:r>
    </w:p>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Жалғызқарағай ауылдық округі</w:t>
      </w:r>
    </w:p>
    <w:p>
      <w:pPr>
        <w:spacing w:after="0"/>
        <w:ind w:left="0"/>
        <w:jc w:val="left"/>
      </w:pPr>
      <w:r>
        <w:br/>
      </w:r>
    </w:p>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Наумов ауылдық округі</w:t>
      </w:r>
    </w:p>
    <w:p>
      <w:pPr>
        <w:spacing w:after="0"/>
        <w:ind w:left="0"/>
        <w:jc w:val="left"/>
      </w:pPr>
      <w:r>
        <w:br/>
      </w:r>
    </w:p>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Ақкөл қаласы</w:t>
      </w:r>
    </w:p>
    <w:p>
      <w:pPr>
        <w:spacing w:after="0"/>
        <w:ind w:left="0"/>
        <w:jc w:val="left"/>
      </w:pP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Қенес ауылдық округі</w:t>
      </w:r>
    </w:p>
    <w:p>
      <w:pPr>
        <w:spacing w:after="0"/>
        <w:ind w:left="0"/>
        <w:jc w:val="left"/>
      </w:pPr>
      <w:r>
        <w:br/>
      </w:r>
    </w:p>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28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10287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Ауылдық округтердің шекаралары</w:t>
      </w:r>
      <w:r>
        <w:br/>
      </w:r>
      <w:r>
        <w:rPr>
          <w:rFonts w:ascii="Times New Roman"/>
          <w:b w:val="false"/>
          <w:i w:val="false"/>
          <w:color w:val="000000"/>
          <w:sz w:val="28"/>
        </w:rPr>
        <w:t>
</w:t>
      </w:r>
      <w:r>
        <w:br/>
      </w:r>
    </w:p>
    <w:p>
      <w:pPr>
        <w:spacing w:after="0"/>
        <w:ind w:left="0"/>
        <w:jc w:val="both"/>
      </w:pPr>
      <w:r>
        <w:drawing>
          <wp:inline distT="0" distB="0" distL="0" distR="0">
            <wp:extent cx="850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8509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Ауылдар мен кенттердің шекаралары</w:t>
      </w:r>
      <w:r>
        <w:br/>
      </w:r>
      <w:r>
        <w:rPr>
          <w:rFonts w:ascii="Times New Roman"/>
          <w:b w:val="false"/>
          <w:i w:val="false"/>
          <w:color w:val="000000"/>
          <w:sz w:val="28"/>
        </w:rPr>
        <w:t>
</w:t>
      </w:r>
      <w:r>
        <w:br/>
      </w:r>
    </w:p>
    <w:p>
      <w:pPr>
        <w:spacing w:after="0"/>
        <w:ind w:left="0"/>
        <w:jc w:val="both"/>
      </w:pPr>
      <w:r>
        <w:drawing>
          <wp:inline distT="0" distB="0" distL="0" distR="0">
            <wp:extent cx="901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9017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Жер пайдаланушылардың шекарасы</w:t>
      </w:r>
      <w:r>
        <w:br/>
      </w:r>
      <w:r>
        <w:rPr>
          <w:rFonts w:ascii="Times New Roman"/>
          <w:b w:val="false"/>
          <w:i w:val="false"/>
          <w:color w:val="000000"/>
          <w:sz w:val="28"/>
        </w:rPr>
        <w:t>
</w:t>
      </w:r>
      <w:r>
        <w:br/>
      </w:r>
    </w:p>
    <w:p>
      <w:pPr>
        <w:spacing w:after="0"/>
        <w:ind w:left="0"/>
        <w:jc w:val="both"/>
      </w:pPr>
      <w:r>
        <w:drawing>
          <wp:inline distT="0" distB="0" distL="0" distR="0">
            <wp:extent cx="825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8255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 шаруашылығы мақсатындағы жерлер санатындағы жайылымдар</w:t>
      </w:r>
      <w:r>
        <w:br/>
      </w:r>
      <w:r>
        <w:rPr>
          <w:rFonts w:ascii="Times New Roman"/>
          <w:b w:val="false"/>
          <w:i w:val="false"/>
          <w:color w:val="000000"/>
          <w:sz w:val="28"/>
        </w:rPr>
        <w:t>
</w:t>
      </w:r>
      <w:r>
        <w:br/>
      </w:r>
    </w:p>
    <w:p>
      <w:pPr>
        <w:spacing w:after="0"/>
        <w:ind w:left="0"/>
        <w:jc w:val="both"/>
      </w:pPr>
      <w:r>
        <w:drawing>
          <wp:inline distT="0" distB="0" distL="0" distR="0">
            <wp:extent cx="838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8382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 шаруашылығы мақсатындағы жерлер санатындағы жайылымдар</w:t>
      </w:r>
      <w:r>
        <w:br/>
      </w:r>
      <w:r>
        <w:rPr>
          <w:rFonts w:ascii="Times New Roman"/>
          <w:b w:val="false"/>
          <w:i w:val="false"/>
          <w:color w:val="000000"/>
          <w:sz w:val="28"/>
        </w:rPr>
        <w:t>
</w:t>
      </w:r>
      <w:r>
        <w:br/>
      </w:r>
    </w:p>
    <w:p>
      <w:pPr>
        <w:spacing w:after="0"/>
        <w:ind w:left="0"/>
        <w:jc w:val="both"/>
      </w:pPr>
      <w:r>
        <w:drawing>
          <wp:inline distT="0" distB="0" distL="0" distR="0">
            <wp:extent cx="850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8509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Елді мекен жерлері санатындағы жайылымдар</w:t>
      </w:r>
      <w:r>
        <w:br/>
      </w:r>
      <w:r>
        <w:rPr>
          <w:rFonts w:ascii="Times New Roman"/>
          <w:b w:val="false"/>
          <w:i w:val="false"/>
          <w:color w:val="000000"/>
          <w:sz w:val="28"/>
        </w:rPr>
        <w:t>
</w:t>
      </w:r>
      <w:r>
        <w:br/>
      </w:r>
    </w:p>
    <w:p>
      <w:pPr>
        <w:spacing w:after="0"/>
        <w:ind w:left="0"/>
        <w:jc w:val="both"/>
      </w:pPr>
      <w:r>
        <w:drawing>
          <wp:inline distT="0" distB="0" distL="0" distR="0">
            <wp:extent cx="850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8509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Шалғайдағы және берілетін жайылымдар</w:t>
      </w:r>
      <w:r>
        <w:br/>
      </w:r>
      <w:r>
        <w:rPr>
          <w:rFonts w:ascii="Times New Roman"/>
          <w:b w:val="false"/>
          <w:i w:val="false"/>
          <w:color w:val="000000"/>
          <w:sz w:val="28"/>
        </w:rPr>
        <w:t>
</w:t>
      </w:r>
      <w:r>
        <w:br/>
      </w:r>
    </w:p>
    <w:p>
      <w:pPr>
        <w:spacing w:after="0"/>
        <w:ind w:left="0"/>
        <w:jc w:val="both"/>
      </w:pPr>
      <w:r>
        <w:drawing>
          <wp:inline distT="0" distB="0" distL="0" distR="0">
            <wp:extent cx="812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8128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Жайылым айналымдары</w:t>
      </w:r>
      <w:r>
        <w:br/>
      </w:r>
      <w:r>
        <w:rPr>
          <w:rFonts w:ascii="Times New Roman"/>
          <w:b w:val="false"/>
          <w:i w:val="false"/>
          <w:color w:val="000000"/>
          <w:sz w:val="28"/>
        </w:rPr>
        <w:t>
</w:t>
      </w:r>
      <w:r>
        <w:br/>
      </w:r>
    </w:p>
    <w:p>
      <w:pPr>
        <w:spacing w:after="0"/>
        <w:ind w:left="0"/>
        <w:jc w:val="both"/>
      </w:pPr>
      <w:r>
        <w:drawing>
          <wp:inline distT="0" distB="0" distL="0" distR="0">
            <wp:extent cx="622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6223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Суару алаңдары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w:t>
            </w:r>
            <w:r>
              <w:br/>
            </w:r>
            <w:r>
              <w:rPr>
                <w:rFonts w:ascii="Times New Roman"/>
                <w:b w:val="false"/>
                <w:i w:val="false"/>
                <w:color w:val="000000"/>
                <w:sz w:val="20"/>
              </w:rPr>
              <w:t>9- қосымша</w:t>
            </w:r>
          </w:p>
        </w:tc>
      </w:tr>
    </w:tbl>
    <w:bookmarkStart w:name="z34" w:id="18"/>
    <w:p>
      <w:pPr>
        <w:spacing w:after="0"/>
        <w:ind w:left="0"/>
        <w:jc w:val="left"/>
      </w:pPr>
      <w:r>
        <w:rPr>
          <w:rFonts w:ascii="Times New Roman"/>
          <w:b/>
          <w:i w:val="false"/>
          <w:color w:val="000000"/>
        </w:rPr>
        <w:t xml:space="preserve"> Ауылдық округке кіретін ауылдық елді мекендер арасында жайылымдарды жобалық бөлу (қайта бөлу) Азат ауылы</w:t>
      </w:r>
    </w:p>
    <w:bookmarkEnd w:id="18"/>
    <w:p>
      <w:pPr>
        <w:spacing w:after="0"/>
        <w:ind w:left="0"/>
        <w:jc w:val="left"/>
      </w:pPr>
      <w:r>
        <w:br/>
      </w:r>
    </w:p>
    <w:p>
      <w:pPr>
        <w:spacing w:after="0"/>
        <w:ind w:left="0"/>
        <w:jc w:val="both"/>
      </w:pPr>
      <w:r>
        <w:drawing>
          <wp:inline distT="0" distB="0" distL="0" distR="0">
            <wp:extent cx="78105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Еңбек ауылдық округі</w:t>
      </w:r>
    </w:p>
    <w:p>
      <w:pPr>
        <w:spacing w:after="0"/>
        <w:ind w:left="0"/>
        <w:jc w:val="left"/>
      </w:pP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Урюпин ауылдық округі</w:t>
      </w:r>
    </w:p>
    <w:p>
      <w:pPr>
        <w:spacing w:after="0"/>
        <w:ind w:left="0"/>
        <w:jc w:val="left"/>
      </w:pPr>
      <w:r>
        <w:br/>
      </w:r>
    </w:p>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Қарасай ауылдық округі</w:t>
      </w:r>
    </w:p>
    <w:p>
      <w:pPr>
        <w:spacing w:after="0"/>
        <w:ind w:left="0"/>
        <w:jc w:val="left"/>
      </w:pPr>
      <w:r>
        <w:br/>
      </w:r>
    </w:p>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Новорыбин ауылдық округі</w:t>
      </w:r>
    </w:p>
    <w:p>
      <w:pPr>
        <w:spacing w:after="0"/>
        <w:ind w:left="0"/>
        <w:jc w:val="left"/>
      </w:pPr>
      <w:r>
        <w:br/>
      </w:r>
    </w:p>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Жалғызқарағай ауылдық округі</w:t>
      </w:r>
    </w:p>
    <w:p>
      <w:pPr>
        <w:spacing w:after="0"/>
        <w:ind w:left="0"/>
        <w:jc w:val="left"/>
      </w:pPr>
      <w:r>
        <w:br/>
      </w:r>
    </w:p>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Наумов ауылдық округі</w:t>
      </w:r>
    </w:p>
    <w:p>
      <w:pPr>
        <w:spacing w:after="0"/>
        <w:ind w:left="0"/>
        <w:jc w:val="left"/>
      </w:pPr>
      <w:r>
        <w:br/>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Ақкөл қаласы</w:t>
      </w:r>
    </w:p>
    <w:p>
      <w:pPr>
        <w:spacing w:after="0"/>
        <w:ind w:left="0"/>
        <w:jc w:val="left"/>
      </w:pPr>
      <w:r>
        <w:br/>
      </w:r>
    </w:p>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Қенес ауылдық округі</w:t>
      </w:r>
    </w:p>
    <w:p>
      <w:pPr>
        <w:spacing w:after="0"/>
        <w:ind w:left="0"/>
        <w:jc w:val="left"/>
      </w:pP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28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10287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Ауылдық округтердің шекаралары</w:t>
      </w:r>
      <w:r>
        <w:br/>
      </w:r>
      <w:r>
        <w:rPr>
          <w:rFonts w:ascii="Times New Roman"/>
          <w:b w:val="false"/>
          <w:i w:val="false"/>
          <w:color w:val="000000"/>
          <w:sz w:val="28"/>
        </w:rPr>
        <w:t>
</w:t>
      </w:r>
      <w:r>
        <w:br/>
      </w:r>
    </w:p>
    <w:p>
      <w:pPr>
        <w:spacing w:after="0"/>
        <w:ind w:left="0"/>
        <w:jc w:val="both"/>
      </w:pPr>
      <w:r>
        <w:drawing>
          <wp:inline distT="0" distB="0" distL="0" distR="0">
            <wp:extent cx="850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8509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Ауылдар мен кенттердің шекаралары</w:t>
      </w:r>
      <w:r>
        <w:br/>
      </w:r>
      <w:r>
        <w:rPr>
          <w:rFonts w:ascii="Times New Roman"/>
          <w:b w:val="false"/>
          <w:i w:val="false"/>
          <w:color w:val="000000"/>
          <w:sz w:val="28"/>
        </w:rPr>
        <w:t>
</w:t>
      </w:r>
      <w:r>
        <w:br/>
      </w:r>
    </w:p>
    <w:p>
      <w:pPr>
        <w:spacing w:after="0"/>
        <w:ind w:left="0"/>
        <w:jc w:val="both"/>
      </w:pPr>
      <w:r>
        <w:drawing>
          <wp:inline distT="0" distB="0" distL="0" distR="0">
            <wp:extent cx="901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9017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Жер пайдаланушылардың шекарасы</w:t>
      </w:r>
      <w:r>
        <w:br/>
      </w:r>
      <w:r>
        <w:rPr>
          <w:rFonts w:ascii="Times New Roman"/>
          <w:b w:val="false"/>
          <w:i w:val="false"/>
          <w:color w:val="000000"/>
          <w:sz w:val="28"/>
        </w:rPr>
        <w:t>
</w:t>
      </w:r>
      <w:r>
        <w:br/>
      </w:r>
    </w:p>
    <w:p>
      <w:pPr>
        <w:spacing w:after="0"/>
        <w:ind w:left="0"/>
        <w:jc w:val="both"/>
      </w:pPr>
      <w:r>
        <w:drawing>
          <wp:inline distT="0" distB="0" distL="0" distR="0">
            <wp:extent cx="825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8255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 шаруашылығы мақсатындағы жерлер санатындағы жайылымдар</w:t>
      </w:r>
      <w:r>
        <w:br/>
      </w:r>
      <w:r>
        <w:rPr>
          <w:rFonts w:ascii="Times New Roman"/>
          <w:b w:val="false"/>
          <w:i w:val="false"/>
          <w:color w:val="000000"/>
          <w:sz w:val="28"/>
        </w:rPr>
        <w:t>
</w:t>
      </w:r>
      <w:r>
        <w:br/>
      </w:r>
    </w:p>
    <w:p>
      <w:pPr>
        <w:spacing w:after="0"/>
        <w:ind w:left="0"/>
        <w:jc w:val="both"/>
      </w:pPr>
      <w:r>
        <w:drawing>
          <wp:inline distT="0" distB="0" distL="0" distR="0">
            <wp:extent cx="838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8382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 шаруашылығы мақсатындағы жерлер санатындағы жайылымдар</w:t>
      </w:r>
      <w:r>
        <w:br/>
      </w:r>
      <w:r>
        <w:rPr>
          <w:rFonts w:ascii="Times New Roman"/>
          <w:b w:val="false"/>
          <w:i w:val="false"/>
          <w:color w:val="000000"/>
          <w:sz w:val="28"/>
        </w:rPr>
        <w:t>
</w:t>
      </w:r>
      <w:r>
        <w:br/>
      </w:r>
    </w:p>
    <w:p>
      <w:pPr>
        <w:spacing w:after="0"/>
        <w:ind w:left="0"/>
        <w:jc w:val="both"/>
      </w:pPr>
      <w:r>
        <w:drawing>
          <wp:inline distT="0" distB="0" distL="0" distR="0">
            <wp:extent cx="850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8509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Елді мекен жерлері санатындағы жайылымдар</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