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dca6a" w14:textId="97dca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Ақкөл ауданы бойынша 2025-2029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Ақмола облысы Ақкөл аудандық мәслихатының 2025 жылғы 23 қазандағы № С 47-7 шешімі.</w:t>
      </w:r>
    </w:p>
    <w:p>
      <w:pPr>
        <w:spacing w:after="0"/>
        <w:ind w:left="0"/>
        <w:jc w:val="both"/>
      </w:pPr>
      <w:bookmarkStart w:name="z1" w:id="0"/>
      <w:r>
        <w:rPr>
          <w:rFonts w:ascii="Times New Roman"/>
          <w:b w:val="false"/>
          <w:i w:val="false"/>
          <w:color w:val="000000"/>
          <w:sz w:val="28"/>
        </w:rPr>
        <w:t>
      "</w:t>
      </w:r>
      <w:r>
        <w:rPr>
          <w:rFonts w:ascii="Times New Roman"/>
          <w:b w:val="false"/>
          <w:i w:val="false"/>
          <w:color w:val="000000"/>
          <w:sz w:val="28"/>
        </w:rPr>
        <w:t>Қазақстан Республикасындағы</w:t>
      </w:r>
      <w:r>
        <w:rPr>
          <w:rFonts w:ascii="Times New Roman"/>
          <w:b w:val="false"/>
          <w:i w:val="false"/>
          <w:color w:val="000000"/>
          <w:sz w:val="28"/>
        </w:rPr>
        <w:t xml:space="preserve"> жергілікті мемлекеттік басқару және өзін-өзі басқару туралы", Қазақстан Республикасының "Жайылымдар туралы"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Ақкөл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Қоса беріліп отырған Ақкөл ауданы бойынша 2025-2029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Ақкөл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С.Абаханов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аудандық мәслихатының</w:t>
            </w:r>
            <w:r>
              <w:br/>
            </w:r>
            <w:r>
              <w:rPr>
                <w:rFonts w:ascii="Times New Roman"/>
                <w:b w:val="false"/>
                <w:i w:val="false"/>
                <w:color w:val="000000"/>
                <w:sz w:val="20"/>
              </w:rPr>
              <w:t>2025 жылғы 23 қазандағы</w:t>
            </w:r>
            <w:r>
              <w:br/>
            </w:r>
            <w:r>
              <w:rPr>
                <w:rFonts w:ascii="Times New Roman"/>
                <w:b w:val="false"/>
                <w:i w:val="false"/>
                <w:color w:val="000000"/>
                <w:sz w:val="20"/>
              </w:rPr>
              <w:t>№ С 47-7 шешіміне</w:t>
            </w:r>
            <w:r>
              <w:br/>
            </w:r>
            <w:r>
              <w:rPr>
                <w:rFonts w:ascii="Times New Roman"/>
                <w:b w:val="false"/>
                <w:i w:val="false"/>
                <w:color w:val="000000"/>
                <w:sz w:val="20"/>
              </w:rPr>
              <w:t>қосымша</w:t>
            </w:r>
          </w:p>
        </w:tc>
      </w:tr>
    </w:tbl>
    <w:bookmarkStart w:name="z5" w:id="3"/>
    <w:p>
      <w:pPr>
        <w:spacing w:after="0"/>
        <w:ind w:left="0"/>
        <w:jc w:val="left"/>
      </w:pPr>
      <w:r>
        <w:rPr>
          <w:rFonts w:ascii="Times New Roman"/>
          <w:b/>
          <w:i w:val="false"/>
          <w:color w:val="000000"/>
        </w:rPr>
        <w:t xml:space="preserve"> Ақкөл ауданы бойынша 2025-2029 жылдарға арналған жайылымдарды басқару және оларды пайдалану жөніндегі жоспар</w:t>
      </w:r>
    </w:p>
    <w:bookmarkEnd w:id="3"/>
    <w:p>
      <w:pPr>
        <w:spacing w:after="0"/>
        <w:ind w:left="0"/>
        <w:jc w:val="both"/>
      </w:pPr>
      <w:r>
        <w:rPr>
          <w:rFonts w:ascii="Times New Roman"/>
          <w:b w:val="false"/>
          <w:i w:val="false"/>
          <w:color w:val="ff0000"/>
          <w:sz w:val="28"/>
        </w:rPr>
        <w:t xml:space="preserve">
      Ескерту. Жоспарға өзгеріс енгізілді – Ақмола облысы Ақкөл аудандық мәслихатының 09.06.2026 </w:t>
      </w:r>
      <w:r>
        <w:rPr>
          <w:rFonts w:ascii="Times New Roman"/>
          <w:b w:val="false"/>
          <w:i w:val="false"/>
          <w:color w:val="ff0000"/>
          <w:sz w:val="28"/>
        </w:rPr>
        <w:t>№ С 61-12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xml:space="preserve">
      Осы Ақкөл ауданы бойынша жайылымдарды басқару және оларды пайдалану жөніндегі 2025-2029 жылдарға арналған жоспар (бұдан әрі - Жоспар) "Жайылымдар туралы" 2017 жылғы 20 ақпандағы Қазақстан Республикасы Заңының 6-бабының </w:t>
      </w:r>
      <w:r>
        <w:rPr>
          <w:rFonts w:ascii="Times New Roman"/>
          <w:b w:val="false"/>
          <w:i w:val="false"/>
          <w:color w:val="000000"/>
          <w:sz w:val="28"/>
        </w:rPr>
        <w:t>4-1) тармақшасына</w:t>
      </w:r>
      <w:r>
        <w:rPr>
          <w:rFonts w:ascii="Times New Roman"/>
          <w:b w:val="false"/>
          <w:i w:val="false"/>
          <w:color w:val="000000"/>
          <w:sz w:val="28"/>
        </w:rPr>
        <w:t xml:space="preserve">, "Жайылымдарды ұтымды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24 сәуірдегі № 173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(Нормативтік құқықтық актілерді мемлекеттік тіркеу тізілімінде № 15090 болып тіркелген), "Жайылымдардың жалпы алаңына түсетін жүктеменің жол берілетін шекті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11064 болып тіркелген).</w:t>
      </w:r>
    </w:p>
    <w:p>
      <w:pPr>
        <w:spacing w:after="0"/>
        <w:ind w:left="0"/>
        <w:jc w:val="both"/>
      </w:pPr>
      <w:r>
        <w:rPr>
          <w:rFonts w:ascii="Times New Roman"/>
          <w:b w:val="false"/>
          <w:i w:val="false"/>
          <w:color w:val="000000"/>
          <w:sz w:val="28"/>
        </w:rPr>
        <w:t>
      Жоспар жайылымдарды ұтымды пайдалану, жемшөпке қажеттілікті орнықты қамтамасыз ету және жайылымдардың тозу процестерінің алдын алу мақсатында қабылданады.</w:t>
      </w:r>
    </w:p>
    <w:p>
      <w:pPr>
        <w:spacing w:after="0"/>
        <w:ind w:left="0"/>
        <w:jc w:val="both"/>
      </w:pPr>
      <w:r>
        <w:rPr>
          <w:rFonts w:ascii="Times New Roman"/>
          <w:b w:val="false"/>
          <w:i w:val="false"/>
          <w:color w:val="000000"/>
          <w:sz w:val="28"/>
        </w:rPr>
        <w:t>
      Жайылымдарды басқару және оларды пайдалану жөніндегі жоспар бес жыл мерзімге бекітілетін нормативтік құқықтық акт болып табылады.</w:t>
      </w:r>
    </w:p>
    <w:p>
      <w:pPr>
        <w:spacing w:after="0"/>
        <w:ind w:left="0"/>
        <w:jc w:val="both"/>
      </w:pPr>
      <w:r>
        <w:rPr>
          <w:rFonts w:ascii="Times New Roman"/>
          <w:b w:val="false"/>
          <w:i w:val="false"/>
          <w:color w:val="000000"/>
          <w:sz w:val="28"/>
        </w:rPr>
        <w:t>
      Жайылымдарды басқару және оларды пайдалану жөніндегі жоспар;</w:t>
      </w:r>
    </w:p>
    <w:p>
      <w:pPr>
        <w:spacing w:after="0"/>
        <w:ind w:left="0"/>
        <w:jc w:val="both"/>
      </w:pPr>
      <w:r>
        <w:rPr>
          <w:rFonts w:ascii="Times New Roman"/>
          <w:b w:val="false"/>
          <w:i w:val="false"/>
          <w:color w:val="000000"/>
          <w:sz w:val="28"/>
        </w:rPr>
        <w:t>
      Жайылымдарды басқару және оларды пайдалану жөніндегі жоспар;</w:t>
      </w:r>
    </w:p>
    <w:p>
      <w:pPr>
        <w:spacing w:after="0"/>
        <w:ind w:left="0"/>
        <w:jc w:val="both"/>
      </w:pPr>
      <w:r>
        <w:rPr>
          <w:rFonts w:ascii="Times New Roman"/>
          <w:b w:val="false"/>
          <w:i w:val="false"/>
          <w:color w:val="000000"/>
          <w:sz w:val="28"/>
        </w:rPr>
        <w:t>
      Өңірдің жер балансының және мемлекеттік жер кадастрының ақпараттық жүйесінің деректері;</w:t>
      </w:r>
    </w:p>
    <w:p>
      <w:pPr>
        <w:spacing w:after="0"/>
        <w:ind w:left="0"/>
        <w:jc w:val="both"/>
      </w:pPr>
      <w:r>
        <w:rPr>
          <w:rFonts w:ascii="Times New Roman"/>
          <w:b w:val="false"/>
          <w:i w:val="false"/>
          <w:color w:val="000000"/>
          <w:sz w:val="28"/>
        </w:rPr>
        <w:t>
      Жайылымдарды геоботаникалық зерттеудің мәліметтері;</w:t>
      </w:r>
    </w:p>
    <w:p>
      <w:pPr>
        <w:spacing w:after="0"/>
        <w:ind w:left="0"/>
        <w:jc w:val="both"/>
      </w:pPr>
      <w:r>
        <w:rPr>
          <w:rFonts w:ascii="Times New Roman"/>
          <w:b w:val="false"/>
          <w:i w:val="false"/>
          <w:color w:val="000000"/>
          <w:sz w:val="28"/>
        </w:rPr>
        <w:t>
      Мал қорымдары (биотермиялық шұңқырлар) туралы мәліметтер;</w:t>
      </w:r>
    </w:p>
    <w:p>
      <w:pPr>
        <w:spacing w:after="0"/>
        <w:ind w:left="0"/>
        <w:jc w:val="both"/>
      </w:pPr>
      <w:r>
        <w:rPr>
          <w:rFonts w:ascii="Times New Roman"/>
          <w:b w:val="false"/>
          <w:i w:val="false"/>
          <w:color w:val="000000"/>
          <w:sz w:val="28"/>
        </w:rPr>
        <w:t>
      Жайылымдық инфрақұрылым объектілері туралы және ауыл шаруашылығы жануарларын айдап өтуге арналған сервитуттар туралы мәліметтер;</w:t>
      </w:r>
    </w:p>
    <w:p>
      <w:pPr>
        <w:spacing w:after="0"/>
        <w:ind w:left="0"/>
        <w:jc w:val="both"/>
      </w:pPr>
      <w:r>
        <w:rPr>
          <w:rFonts w:ascii="Times New Roman"/>
          <w:b w:val="false"/>
          <w:i w:val="false"/>
          <w:color w:val="000000"/>
          <w:sz w:val="28"/>
        </w:rPr>
        <w:t>
      Иелерін көрсете отырып, ауыл шаруашылығы жануарларын бірдейлендіру дерекқорынан алынған ауыл шаруашылығы жануарлары басының саны туралы деректер;</w:t>
      </w:r>
    </w:p>
    <w:p>
      <w:pPr>
        <w:spacing w:after="0"/>
        <w:ind w:left="0"/>
        <w:jc w:val="both"/>
      </w:pPr>
      <w:r>
        <w:rPr>
          <w:rFonts w:ascii="Times New Roman"/>
          <w:b w:val="false"/>
          <w:i w:val="false"/>
          <w:color w:val="000000"/>
          <w:sz w:val="28"/>
        </w:rPr>
        <w:t>
      Ауыл шаруашылығы жануарларының түрлері мен жыныстық-жас топтары бойынша қалыптасқан үйірлердің, отарлардың, табындардың саны туралы деректер;</w:t>
      </w:r>
    </w:p>
    <w:p>
      <w:pPr>
        <w:spacing w:after="0"/>
        <w:ind w:left="0"/>
        <w:jc w:val="both"/>
      </w:pPr>
      <w:r>
        <w:rPr>
          <w:rFonts w:ascii="Times New Roman"/>
          <w:b w:val="false"/>
          <w:i w:val="false"/>
          <w:color w:val="000000"/>
          <w:sz w:val="28"/>
        </w:rPr>
        <w:t>
      Шалғайдағы жайылымдарда жаю үшін ауыл шаруашылығы жануарлары басының саны туралы мәліметтер;</w:t>
      </w:r>
    </w:p>
    <w:p>
      <w:pPr>
        <w:spacing w:after="0"/>
        <w:ind w:left="0"/>
        <w:jc w:val="both"/>
      </w:pPr>
      <w:r>
        <w:rPr>
          <w:rFonts w:ascii="Times New Roman"/>
          <w:b w:val="false"/>
          <w:i w:val="false"/>
          <w:color w:val="000000"/>
          <w:sz w:val="28"/>
        </w:rPr>
        <w:t>
      Ауыл шаруашылығы жануарларын мәдени және аридті жайылымдарда, орман қоры мен ерекше қорғалатын табиғи аумақтар жерлерінде жаюдың ерекшеліктері туралы деректер;</w:t>
      </w:r>
    </w:p>
    <w:p>
      <w:pPr>
        <w:spacing w:after="0"/>
        <w:ind w:left="0"/>
        <w:jc w:val="both"/>
      </w:pPr>
      <w:r>
        <w:rPr>
          <w:rFonts w:ascii="Times New Roman"/>
          <w:b w:val="false"/>
          <w:i w:val="false"/>
          <w:color w:val="000000"/>
          <w:sz w:val="28"/>
        </w:rPr>
        <w:t>
      Жайылым айналымдарының ұсынылатын схемалары;</w:t>
      </w:r>
    </w:p>
    <w:p>
      <w:pPr>
        <w:spacing w:after="0"/>
        <w:ind w:left="0"/>
        <w:jc w:val="both"/>
      </w:pPr>
      <w:r>
        <w:rPr>
          <w:rFonts w:ascii="Times New Roman"/>
          <w:b w:val="false"/>
          <w:i w:val="false"/>
          <w:color w:val="000000"/>
          <w:sz w:val="28"/>
        </w:rPr>
        <w:t>
      Мемлекеттік органдар, жеке және (немесе) заңды тұлғалар ұсынған өзге де деректер;</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Шекаралары, алқаптары мен жайылым түрлері, оның ішінде қоғамдық, жайылымдық, маусымдық, аридтік, мәдени жерлері көрсетілген және құқық белгілейтін және сәйкестендіру құжаттары негізінде олардың меншік иелері немесе жер пайдаланушылары туралы мәліметтер көрсетілген жер санаттары бөлінісінде әкімшілік-аумақтық бірлік аумағында жайылымдардың орналасу схемасы (картасы) жер учаскесі (</w:t>
      </w:r>
      <w:r>
        <w:rPr>
          <w:rFonts w:ascii="Times New Roman"/>
          <w:b w:val="false"/>
          <w:i w:val="false"/>
          <w:color w:val="000000"/>
          <w:sz w:val="28"/>
        </w:rPr>
        <w:t>1-қосымша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2) Жеке ауласындағы ауыл шаруашылығы жануарларын, оның ішінде қоғамдық жайылымдарды жаю бойынша халықтың мұқтаждықтарына арналған жайылымдарды белгілеу схемасы (картасы) (</w:t>
      </w:r>
      <w:r>
        <w:rPr>
          <w:rFonts w:ascii="Times New Roman"/>
          <w:b w:val="false"/>
          <w:i w:val="false"/>
          <w:color w:val="000000"/>
          <w:sz w:val="28"/>
        </w:rPr>
        <w:t>2-қосымша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3) Жайылым айналымдарының ұсынылатын схемалары белгіленген схема (карта) (</w:t>
      </w:r>
      <w:r>
        <w:rPr>
          <w:rFonts w:ascii="Times New Roman"/>
          <w:b w:val="false"/>
          <w:i w:val="false"/>
          <w:color w:val="000000"/>
          <w:sz w:val="28"/>
        </w:rPr>
        <w:t>3-қосымша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4) Ауыл шаруашылығы жануарларын айдап өту үшін сервитуттарды, мал айдау жолдарын және жайылымдық инфрақұрылымның өзге де объектілерін, сондай-ақ мал қорымдарын (биометриялық шұңқырларды) белгілейтін схема (карта)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5) Жайылым пайдаланушыларға жер пайдалануға берілуі мүмкін жайылымдарды белгілеу схемасы (картасы) (</w:t>
      </w:r>
      <w:r>
        <w:rPr>
          <w:rFonts w:ascii="Times New Roman"/>
          <w:b w:val="false"/>
          <w:i w:val="false"/>
          <w:color w:val="000000"/>
          <w:sz w:val="28"/>
        </w:rPr>
        <w:t>5-қосымша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6) Жеке ауласындағы ауыл шаруашылығы жануарларын бағу бойынша халықтың қажеттіліктерін қанағаттандыру мақсатында резервке қоюға жататын жайылымдарды белгілеу схемасы (картасы) (</w:t>
      </w:r>
      <w:r>
        <w:rPr>
          <w:rFonts w:ascii="Times New Roman"/>
          <w:b w:val="false"/>
          <w:i w:val="false"/>
          <w:color w:val="000000"/>
          <w:sz w:val="28"/>
        </w:rPr>
        <w:t>6-қосымша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7) Суды тұтыну нормасына сәйкес жасалған су көздеріне (көлдерге, өзендерге, тоғандарға, шұңқырларға, суландыру немесе суландыру каналдарына, құбырлы немесе шахталық құдықтарға) қол жеткізу схемасы (</w:t>
      </w:r>
      <w:r>
        <w:rPr>
          <w:rFonts w:ascii="Times New Roman"/>
          <w:b w:val="false"/>
          <w:i w:val="false"/>
          <w:color w:val="000000"/>
          <w:sz w:val="28"/>
        </w:rPr>
        <w:t>7-қосымша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8) Шалғайдағы жайылымдарда ауыл шаруашылығы жануарларын орналастыру схемасы (</w:t>
      </w:r>
      <w:r>
        <w:rPr>
          <w:rFonts w:ascii="Times New Roman"/>
          <w:b w:val="false"/>
          <w:i w:val="false"/>
          <w:color w:val="000000"/>
          <w:sz w:val="28"/>
        </w:rPr>
        <w:t>8-қосымша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9) Ауылдық округке кіретін ауылдық елді мекендер арасында жайылымдарды жобалық бөлу (қайта бөлу) (</w:t>
      </w:r>
      <w:r>
        <w:rPr>
          <w:rFonts w:ascii="Times New Roman"/>
          <w:b w:val="false"/>
          <w:i w:val="false"/>
          <w:color w:val="000000"/>
          <w:sz w:val="28"/>
        </w:rPr>
        <w:t>9-қосымша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10) тиісті әкімшілік-аумақтық бірліктегі жайылымдарды ұтымды пайдалану үшін қажетті өзге де талаптар.</w:t>
      </w:r>
    </w:p>
    <w:p>
      <w:pPr>
        <w:spacing w:after="0"/>
        <w:ind w:left="0"/>
        <w:jc w:val="both"/>
      </w:pPr>
      <w:r>
        <w:rPr>
          <w:rFonts w:ascii="Times New Roman"/>
          <w:b w:val="false"/>
          <w:i w:val="false"/>
          <w:color w:val="000000"/>
          <w:sz w:val="28"/>
        </w:rPr>
        <w:t>
      Жоспар жайылымдарды геоботаникалық зерттеудің жай-күйі туралы мәліметтерді, олардың иелері - жайылым пайдаланушылар, жеке және заңды тұлғалар (немесе) заңды тұлғаларға, шалғайдағы жайылымдарда жаю үшін ауыл шаруашылығы жануарларының басын қалыптастыру туралы мәліметтерді, ауыл шаруашылығы жануарларын мәдени және аридті жайылымдарда жаю ерекшеліктерін, мал айдауға арналған сервитуттар туралы мәліметтерді және мемлекеттік органдар, жеке және (немесе) заңды тұлғалар ұсынған өзге де деректерді ұсынады.</w:t>
      </w:r>
    </w:p>
    <w:p>
      <w:pPr>
        <w:spacing w:after="0"/>
        <w:ind w:left="0"/>
        <w:jc w:val="both"/>
      </w:pPr>
      <w:r>
        <w:rPr>
          <w:rFonts w:ascii="Times New Roman"/>
          <w:b w:val="false"/>
          <w:i w:val="false"/>
          <w:color w:val="000000"/>
          <w:sz w:val="28"/>
        </w:rPr>
        <w:t>
      Әкімшілік-аумақтық бөлініс бойынша Ақкөл ауданында 8 округ пен Ақкөл қаласы бар.</w:t>
      </w:r>
    </w:p>
    <w:p>
      <w:pPr>
        <w:spacing w:after="0"/>
        <w:ind w:left="0"/>
        <w:jc w:val="both"/>
      </w:pPr>
      <w:r>
        <w:rPr>
          <w:rFonts w:ascii="Times New Roman"/>
          <w:b w:val="false"/>
          <w:i w:val="false"/>
          <w:color w:val="000000"/>
          <w:sz w:val="28"/>
        </w:rPr>
        <w:t>
      Табиғи жағдайлары бойынша Ақкөл ауданының аумағы дала аймағының шегінде және агроклиматтық көрсеткіштер бойынша екі агроклиматтық ауданда орналасқан: біршама құрғақ қалыпты жылумен (орталық және оңтүстік бөлігі) және құрғақ қалыпты жылумен (солтүстік бөлігі), олар континенттіліктің барлық белгілерімен сипатталады: қатты ұзақ қыс, қысқа орташа ыстық жаз қыс пен жаз температурасының күрт қарама-қарсылығы, жылдық жауын-шашынның аз мөлшері.</w:t>
      </w:r>
    </w:p>
    <w:p>
      <w:pPr>
        <w:spacing w:after="0"/>
        <w:ind w:left="0"/>
        <w:jc w:val="both"/>
      </w:pPr>
      <w:r>
        <w:rPr>
          <w:rFonts w:ascii="Times New Roman"/>
          <w:b w:val="false"/>
          <w:i w:val="false"/>
          <w:color w:val="000000"/>
          <w:sz w:val="28"/>
        </w:rPr>
        <w:t>
      Топырағы негізінен оңтүстік аз массалы қара топырақты, ауыр көмірлі.</w:t>
      </w:r>
    </w:p>
    <w:p>
      <w:pPr>
        <w:spacing w:after="0"/>
        <w:ind w:left="0"/>
        <w:jc w:val="both"/>
      </w:pPr>
      <w:r>
        <w:rPr>
          <w:rFonts w:ascii="Times New Roman"/>
          <w:b w:val="false"/>
          <w:i w:val="false"/>
          <w:color w:val="000000"/>
          <w:sz w:val="28"/>
        </w:rPr>
        <w:t>
      Ақкөл ауданы жерінің алаңы 815 528,0 гектар. Аудан бойынша ауыл шаруашылығы мақсатындағы жерлер 501 027,5 гектар құрайды. Қордағы жер қоры 56 615,5 гектар.</w:t>
      </w:r>
    </w:p>
    <w:p>
      <w:pPr>
        <w:spacing w:after="0"/>
        <w:ind w:left="0"/>
        <w:jc w:val="both"/>
      </w:pPr>
      <w:r>
        <w:rPr>
          <w:rFonts w:ascii="Times New Roman"/>
          <w:b w:val="false"/>
          <w:i w:val="false"/>
          <w:color w:val="000000"/>
          <w:sz w:val="28"/>
        </w:rPr>
        <w:t>
      2025 жылдың 1 тамызына Ақкөл ауданында 20 108 ірі қара мал (ІҚМ), оның ішінде 8 703 аналық мал басы, 27 396 ұсақ мал басы, 14 271 жылқы басы бар.</w:t>
      </w:r>
    </w:p>
    <w:p>
      <w:pPr>
        <w:spacing w:after="0"/>
        <w:ind w:left="0"/>
        <w:jc w:val="both"/>
      </w:pPr>
      <w:r>
        <w:rPr>
          <w:rFonts w:ascii="Times New Roman"/>
          <w:b w:val="false"/>
          <w:i w:val="false"/>
          <w:color w:val="000000"/>
          <w:sz w:val="28"/>
        </w:rPr>
        <w:t>
      Ақкөл ауданы бойынша қажеттілік:</w:t>
      </w:r>
    </w:p>
    <w:p>
      <w:pPr>
        <w:spacing w:after="0"/>
        <w:ind w:left="0"/>
        <w:jc w:val="both"/>
      </w:pPr>
      <w:r>
        <w:rPr>
          <w:rFonts w:ascii="Times New Roman"/>
          <w:b w:val="false"/>
          <w:i w:val="false"/>
          <w:color w:val="000000"/>
          <w:sz w:val="28"/>
        </w:rPr>
        <w:t>
      ІҚМ үшін - 1 басқа 6,5 гектар;</w:t>
      </w:r>
    </w:p>
    <w:p>
      <w:pPr>
        <w:spacing w:after="0"/>
        <w:ind w:left="0"/>
        <w:jc w:val="both"/>
      </w:pPr>
      <w:r>
        <w:rPr>
          <w:rFonts w:ascii="Times New Roman"/>
          <w:b w:val="false"/>
          <w:i w:val="false"/>
          <w:color w:val="000000"/>
          <w:sz w:val="28"/>
        </w:rPr>
        <w:t>
      МРС-1,0 гектар үшін 1 басқа;</w:t>
      </w:r>
    </w:p>
    <w:p>
      <w:pPr>
        <w:spacing w:after="0"/>
        <w:ind w:left="0"/>
        <w:jc w:val="both"/>
      </w:pPr>
      <w:r>
        <w:rPr>
          <w:rFonts w:ascii="Times New Roman"/>
          <w:b w:val="false"/>
          <w:i w:val="false"/>
          <w:color w:val="000000"/>
          <w:sz w:val="28"/>
        </w:rPr>
        <w:t>
      Жылқылар үшін - 1 басқа 7,8 гектар.</w:t>
      </w:r>
    </w:p>
    <w:p>
      <w:pPr>
        <w:spacing w:after="0"/>
        <w:ind w:left="0"/>
        <w:jc w:val="both"/>
      </w:pPr>
      <w:r>
        <w:rPr>
          <w:rFonts w:ascii="Times New Roman"/>
          <w:b w:val="false"/>
          <w:i w:val="false"/>
          <w:color w:val="000000"/>
          <w:sz w:val="28"/>
        </w:rPr>
        <w:t>
      Ақкөл ауданының аумағындағы жайылымдарды негізгі пайдаланушылар ауыл шаруашылығы құрылымдары болып табылады. Елдi мекендер халқының ауыл шаруашылығы жануарлары елдi мекендер мен ауыл шаруашылығы құрылымдарының жерлерiнде жайылады.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1- қосымша</w:t>
            </w:r>
          </w:p>
        </w:tc>
      </w:tr>
    </w:tbl>
    <w:bookmarkStart w:name="z7" w:id="4"/>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bookmarkEnd w:id="4"/>
    <w:bookmarkStart w:name="z8" w:id="5"/>
    <w:p>
      <w:pPr>
        <w:spacing w:after="0"/>
        <w:ind w:left="0"/>
        <w:jc w:val="both"/>
      </w:pPr>
      <w:r>
        <w:rPr>
          <w:rFonts w:ascii="Times New Roman"/>
          <w:b w:val="false"/>
          <w:i w:val="false"/>
          <w:color w:val="000000"/>
          <w:sz w:val="28"/>
        </w:rPr>
        <w:t>
      1-кесте. Ақкөл ауданы жайылымдарын жерлердің санаттары бойынша бөлу, мың гектар</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аумақтықобъектілер жіктеуішінің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мақсатындағы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 кендер- дің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өнеркәсіп,көлікжәнеөзгедеауылшаруашылығы мақсатындағы емес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15 586,6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13 142,5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71 568,4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18 391,0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113239000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69 531,2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12 160,1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17 786,0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257 400,8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75 936,1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30 104,1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45 525,6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27 559,1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125 005,9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39 669,1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30 739,9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91 137,4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22 273,2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38653,9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46 189,7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418 516,5</w:t>
            </w:r>
          </w:p>
        </w:tc>
      </w:tr>
    </w:tbl>
    <w:p>
      <w:pPr>
        <w:spacing w:after="0"/>
        <w:ind w:left="0"/>
        <w:jc w:val="both"/>
      </w:pPr>
      <w:r>
        <w:rPr>
          <w:rFonts w:ascii="Times New Roman"/>
          <w:b w:val="false"/>
          <w:i w:val="false"/>
          <w:color w:val="000000"/>
          <w:sz w:val="28"/>
        </w:rPr>
        <w:t>
      2-кесте. Елді мекеннің жайылымдарын бөлу,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Еңбек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112253300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Рамадан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Табиғат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Домбыралы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3 237,8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Кеңес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Айдарлы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Малый Барап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2 278,0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Урюпинка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Талқара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Амангелді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Ерофеевка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Мало- александровка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Ерназар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Сазды Бұлақ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9 635,0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Қарасай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10 357,0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Новорыбинка ауыдық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Новорыбинка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5 798,7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 өзек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3 288,6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Құрылыс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113239100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3 651,0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Жалғызқарағай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22 495,0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Тастыадыр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5 239,0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Наумовка ауылдық округі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Өрнек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Наумовка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Кемеркөл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Радовка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орман шаруашылығы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мың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мың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мың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мың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мың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мың гектар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жайылымдардың қажетті алаңы,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ауданы, гектар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Еңбек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112253300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Рамадан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Табиғат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Домбыралы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Кеңес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4 032,6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Айдарлы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Малый Барап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2 051,4</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Урюпинка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2 168,4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Талқара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Амангелді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Ерофеевка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Мало- александровка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Ерназар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Сазды 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Қарасай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2 028,0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Новорыбинка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5 226,0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 өзек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113239100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Азат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2 453,1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4 009,2</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Жалғызқарағай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5 148,0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Тастыадыр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Өрнек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1 778,4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Наумовка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Кемеркөл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538,2</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Радовка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орман шаруашылығы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жайылымдардың ауданы, гектар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ауданы, гектар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1 313,1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15 574,0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 жаю үшін 109,412 мың гектар қажет. 31 492 бас қоғамдық жайылымдарда, ауданы 78,435 мың гектар жайылымдарда, 13 882 бас жайылымда, ауданы 23,488 мың гектар.</w:t>
      </w:r>
    </w:p>
    <w:p>
      <w:pPr>
        <w:spacing w:after="0"/>
        <w:ind w:left="0"/>
        <w:jc w:val="both"/>
      </w:pPr>
      <w:r>
        <w:rPr>
          <w:rFonts w:ascii="Times New Roman"/>
          <w:b w:val="false"/>
          <w:i w:val="false"/>
          <w:color w:val="000000"/>
          <w:sz w:val="28"/>
        </w:rPr>
        <w:t>
      5-кесте. Талап етілетін қосымша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жерден талап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бағу бойынша халықтың мұқтаждықтарын қанағаттандыру мақсатында резервке қоюға жататын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7 973,0 конкурсқа жоспарланып отырғандар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p>
      <w:pPr>
        <w:spacing w:after="0"/>
        <w:ind w:left="0"/>
        <w:jc w:val="both"/>
      </w:pPr>
      <w:r>
        <w:rPr>
          <w:rFonts w:ascii="Times New Roman"/>
          <w:b w:val="false"/>
          <w:i w:val="false"/>
          <w:color w:val="000000"/>
          <w:sz w:val="28"/>
        </w:rPr>
        <w:t>
      Халықтың ауыл шаруашылығы жануарларын жаю қажеттіліктерін қанағаттандыруға арналған жер учаскелері (қайтарылған жер учаскелері есебінен), (сызбада жасыл түспен белгіленген)</w:t>
      </w:r>
    </w:p>
    <w:p>
      <w:pPr>
        <w:spacing w:after="0"/>
        <w:ind w:left="0"/>
        <w:jc w:val="both"/>
      </w:pPr>
      <w:r>
        <w:rPr>
          <w:rFonts w:ascii="Times New Roman"/>
          <w:b w:val="false"/>
          <w:i w:val="false"/>
          <w:color w:val="000000"/>
          <w:sz w:val="28"/>
        </w:rPr>
        <w:t>
      6-кесте.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жалпы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4 994,0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12 365,0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19 091,5</w:t>
            </w:r>
          </w:p>
        </w:tc>
      </w:tr>
    </w:tbl>
    <w:p>
      <w:pPr>
        <w:spacing w:after="0"/>
        <w:ind w:left="0"/>
        <w:jc w:val="left"/>
      </w:pPr>
      <w:r>
        <w:rPr>
          <w:rFonts w:ascii="Times New Roman"/>
          <w:b/>
          <w:i w:val="false"/>
          <w:color w:val="000000"/>
        </w:rPr>
        <w:t xml:space="preserve"> Ауыл шаруашылығы жануарларын жаю бойынша халықтың қажеттіліктерін қанағаттандыруға арналған жер учаскелерінің (қайтарылған жер учаскелері есебінен) және шаруа немесе фермер қожалығын, ауыл шаруашылығы өндірісін жүргізу үшін уақытша өтеулі жер пайдалану (жалға алу) құқығын беру жөніндегі конкурсқа шығаруға жоспарланған жер учаскелерінің орналасу схемасы</w:t>
      </w:r>
    </w:p>
    <w:p>
      <w:pPr>
        <w:spacing w:after="0"/>
        <w:ind w:left="0"/>
        <w:jc w:val="left"/>
      </w:pP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Қайтарылған жер учаскелері – жасыл түспен белгіленген.</w:t>
      </w:r>
    </w:p>
    <w:p>
      <w:pPr>
        <w:spacing w:after="0"/>
        <w:ind w:left="0"/>
        <w:jc w:val="both"/>
      </w:pPr>
      <w:r>
        <w:rPr>
          <w:rFonts w:ascii="Times New Roman"/>
          <w:b w:val="false"/>
          <w:i w:val="false"/>
          <w:color w:val="000000"/>
          <w:sz w:val="28"/>
        </w:rPr>
        <w:t>
      Конкурсқа жоспарланған жер учаскелері – көк түспен белгіленген.</w:t>
      </w:r>
    </w:p>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w:t>
            </w:r>
            <w:r>
              <w:br/>
            </w:r>
            <w:r>
              <w:rPr>
                <w:rFonts w:ascii="Times New Roman"/>
                <w:b w:val="false"/>
                <w:i w:val="false"/>
                <w:color w:val="000000"/>
                <w:sz w:val="20"/>
              </w:rPr>
              <w:t>арналған жайылымдарды</w:t>
            </w:r>
            <w:r>
              <w:br/>
            </w:r>
            <w:r>
              <w:rPr>
                <w:rFonts w:ascii="Times New Roman"/>
                <w:b w:val="false"/>
                <w:i w:val="false"/>
                <w:color w:val="000000"/>
                <w:sz w:val="20"/>
              </w:rPr>
              <w:t>басқару және оларды</w:t>
            </w:r>
            <w:r>
              <w:br/>
            </w:r>
            <w:r>
              <w:rPr>
                <w:rFonts w:ascii="Times New Roman"/>
                <w:b w:val="false"/>
                <w:i w:val="false"/>
                <w:color w:val="000000"/>
                <w:sz w:val="20"/>
              </w:rPr>
              <w:t>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2- қосымша</w:t>
            </w:r>
          </w:p>
        </w:tc>
      </w:tr>
    </w:tbl>
    <w:bookmarkStart w:name="z13" w:id="6"/>
    <w:p>
      <w:pPr>
        <w:spacing w:after="0"/>
        <w:ind w:left="0"/>
        <w:jc w:val="left"/>
      </w:pPr>
      <w:r>
        <w:rPr>
          <w:rFonts w:ascii="Times New Roman"/>
          <w:b/>
          <w:i w:val="false"/>
          <w:color w:val="000000"/>
        </w:rPr>
        <w:t xml:space="preserve"> Жайылымдарды геоботаникалық зерттеу мәліметтері:</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алқаптардың жіктемесі бойынша және түсініксөз бойынша шифрлар,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 нөмірі (жақша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азықтық алқаптар типтерінің (айырмаларының, түрлендірулерінің) жер бедеріне топыраққа байланыстырылған атауы. Басқа жерлер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Контурдағы пайыздық қатынас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Заманауи пайдаланылуы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түсімділік, гектарына центнерден (зерттеп-қарау жылы)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топ. Қара топырақты оңтүстік орташа қуатты топырақтарда қауырсынды шөптер.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және сәл толқынды жазықтарда қара топырақты Оңтүстік орташа қуатты топырақтарда қауырсынды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2-топ.Чернозем Оңтүстік қуаты аз топырақтарда қауырсынды-қопсытқыш - көп шөпті.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топырақты Оңтүстік қуаты аз топырақтарда жартылай көлбеу және шалғынды жазықтарда қауырсынды-қопсытылған жусанды-шөпті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 Типчак-тарс жусаны оңтүстік және қуаты аз топырақтарда.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Полигондар мен әлсіз толқынды жазықтар бойынша оңтүстік және қуаты аз Топырақтардың қара топырақтарында типчак-тарс жусаны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823,0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Типчак-қауырсын-жусан, типчак-көп шөпті-жусанды, типчак-жусанды,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978,0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5,5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Дәнді-житнякты-түрлі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Қызыл-типча - көп шөпті-жусанды, қауырсынды-типчак-көп шөпті-жусанды бұталы, типчак-көп шөпті-жусанды, типчак-көп шөпті-жусанды бұталы, типчак-суық жусанды бұталы, дәнді-көп шөпті-жусанды, шөпті-көп 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880,0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қосылған шөпті-дәнді-шөпті.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326,0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С-2г</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Жусанмен қызыл шөпті-типчак-әр түрлі шөпті, қызыл шөпті-типчак-әр түрлі шөпті - жусанды, типчак-әр түрлі шөпті, типчак-әр түрлі шөпті, типчак-әр түрлі шөпті-жусанды, типчак-әр түрлі шөпті-Шренковскополинный, типчак-жусанды әр түрлі шөпті, австриялық жусан-типчак, дәнді-көп шөпті-жусанды, дәнді-жусан-көп шөпті, отты-дәнді-жусанды, қауырсынды-типчак-көп шөпті-жусанды, көп шөпті дәнді, типчак-көп 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Жусанмен житняк-дәнді, жарма, жусанмен дәнді-шөпті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жайылымы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шабылады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дала және дала аймақтарының ойпатты, батыс, жайылмалы жайылымдары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дәнді - көп шөпті-жусанды бұталы, одуванчикпен жусанды, дәнді-бұталы,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 жусан,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Типчак-көп шөпті-жусанды, типчак-жусанды, дәнді, жусанмен дөрекі сабақты дәнді, бұталы 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199,0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 бар шөпті-шөпті-жусанды,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жайылымы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шабылады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Типчак-көп шөпті-жусанды, типчак-жусанды-көп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Жусанмен дәнді -шөпті, дәнді-шөпті-жусанды,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және қара каштан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Лессинговское-шөпті-шөпті-жусанды, қауырсынды-типчак-жусанды, типтік-дәнді-шөпті-жусанды, типтік-шөпті-жусанды, типтік-шөпті-жусанды, типтік-австриялық шөпті, шөпті-қауырсынды-шөпті жусанды, дәнді-қауырсынды-шөпті әр түрлі шөптер-жусан.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22 620,0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 шөпті-жарма-жусанды, жарма-бетеге-бұзақ-жусан, жарма-саяқ-жусан, жарма-бұталы-бұталы, жарма-жусан-саяқ.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жайылымы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шабылады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Шөпті-типчак-жусанды-шөпті бұта, қауырсынды-типчак-шөпті-жусанды, қауырсынды-типчак - жусанды, қауырсынды-дәнді-шөпті-жусанды, шөпті-шөпті-жусанды, шөптермен жусан, кильница-дәнді-шөпті-жусанды, отты-дәнді-шөпті-жусанды.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Житняк-дәнді-шөпті-жусанды.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жайылымы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шабылады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шөпті-дәнді-жусанды, типчаково-Шренковскополинный, типчаково-шренковскополинный кермек, дәнді, дәнді-шөпті-жусанды.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Типчак-көп шөпті-жусан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дала және дала аймақтарының ойпатты, Батыс, жайылмалы жайылымдары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дәнді-шөпті, жусанмен шөпті-шөпті, шөпті-шөпті-жусанды, бұталы шөпті-шөпті, бұталы шөпті-жусанды, шөпті-жусанды, шөпті-шөпті-жусанды, шөпті-шөпті-жусанды.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Типчак-көп шөпті-бұталы жусан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ренковскополинно-Жарма кермекпен.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тұздық- селитра далалық.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аймақтарының шалғынды-батпақты топырақтарындағы Батпақты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Үшкір-типчак -көп шөпті-жусан бұталы.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Қауырсынды-қопсытқыш-әр түрлі шөпті, типтік-әр түрлі шөпті-жусанды, типтік-селитралық-әр түрлі шөпті, әр түрлі шөпті-шымтезек, житняк-жусанды-әр түрлі шөпті, дәнді-австриялық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w:t>
            </w:r>
          </w:p>
          <w:p>
            <w:pPr>
              <w:spacing w:after="20"/>
              <w:ind w:left="20"/>
              <w:jc w:val="both"/>
            </w:pPr>
            <w:r>
              <w:rPr>
                <w:rFonts w:ascii="Times New Roman"/>
                <w:b w:val="false"/>
                <w:i w:val="false"/>
                <w:color w:val="000000"/>
                <w:sz w:val="20"/>
              </w:rPr>
              <w:t>
812,0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Тирс-типчак-көп шөпті (кейде жусанмен).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Житняково-көп шөпті-жусанды, дәнді-житняково-көп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жайылымы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889,0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шабылады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 бар қой-қауырсын-шөпті, бұта бар қой-типчак-жусанды, Қарағанды бар типчак-тарс-жусанды, типчак-жусан-тарсалы,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p>
            <w:pPr>
              <w:spacing w:after="20"/>
              <w:ind w:left="20"/>
              <w:jc w:val="both"/>
            </w:pPr>
            <w:r>
              <w:rPr>
                <w:rFonts w:ascii="Times New Roman"/>
                <w:b w:val="false"/>
                <w:i w:val="false"/>
                <w:color w:val="000000"/>
                <w:sz w:val="20"/>
              </w:rPr>
              <w:t>
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Тирс-типчак-көп шөпті (кейде жусанмен), тирс-овсец-жусан-Қарағанды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Типчак-жусан, типчак- төс-шренк далалы, типчак- селитралық далалық көп шөпті, типчак- төс-шренк далалы кермек,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Волоснецово-жусан кермекпен, селитра далалық -типчак- үшкір, селитра далалық -типчак-кермек,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селитралықжусан-кермек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115,0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Жусанды тұздық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Қауырсын-типчак-көп шөпті-жусанды, типчак-көп шөпті-қауырсын шөпті, типчак-жусанды шөпті, дәнді-көп шөпті-жусанды.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Жусанмен житняк-дәнді-шөпті, құрт-типчак-шөпті жусанмен, дәнді-шөпті-жусанды.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жайылымы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шабылады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Қауырсын-типчак-көп шөпті-жусанды, қауырсын-типчак-жусанды-бұталы шөпті, дәнді-типчак-жусанды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712,0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Типчак-жусан, типчак-көп шөпті-жусан, типчак-жусанды-бұталы, дәнді-типчак-жусанды, шөпті-шөпті, шөпті-шөпті, жусанды, шөпті-шөпті-жусанды.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p>
            <w:pPr>
              <w:spacing w:after="20"/>
              <w:ind w:left="20"/>
              <w:jc w:val="both"/>
            </w:pPr>
            <w:r>
              <w:rPr>
                <w:rFonts w:ascii="Times New Roman"/>
                <w:b w:val="false"/>
                <w:i w:val="false"/>
                <w:color w:val="000000"/>
                <w:sz w:val="20"/>
              </w:rPr>
              <w:t>
410,0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Типчак-көп шөпті-жусанды, дәнді-көп шөпті-жусанды бұталы.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Қызыл-типчаково-жусан, типчак-көп шөпті-жусан, жарма, кермек қосылған жарма.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616,0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Типчак-кермекпен жусан, бұта бар шөпті-жусан, кермекпен жусан.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557,0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үшкір -дәнді-шөпті-жусан.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С-2а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Қауырсын-типчак-әр түрлі шөпті-жусанды, қауырсын-типчак-жусанды-әр түрлі шөпті, қауырсын-типчак-әр түрлі шөпті, типчак-әр түрлі шөпті-жусанды, типчак-әр түрлі шөпті-жусанды, шөпті-шөпті-жусанды, мия-шөпті-жусанды жусанмен әр түрлі шөптер.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10 024,0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Дәнді-шөпті-жусанды, қызыл Шөпті-типті-шөпті-жусанды, шөпті-жусанды, отты-дәнді-шөпті-бұталы 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жайылымы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шабылады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Қауырсын-типчак-көп шөпті-жусанды, қауырсын-типті-жусанды-көп шөпті, қауырсын-типті-жусанды-бұталы, типті-бұталы-көп шөпті-жусанды, дәнді-көп шөпті-жусанды.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p>
            <w:pPr>
              <w:spacing w:after="20"/>
              <w:ind w:left="20"/>
              <w:jc w:val="both"/>
            </w:pPr>
            <w:r>
              <w:rPr>
                <w:rFonts w:ascii="Times New Roman"/>
                <w:b w:val="false"/>
                <w:i w:val="false"/>
                <w:color w:val="000000"/>
                <w:sz w:val="20"/>
              </w:rPr>
              <w:t>
387,0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Бозды-типчак- жусанды, отырып, бұталармен, типчак- әр түрлі шөп қурайдың, аустриялық- жусан -типчак, типчак-шренковск жусан, дәнді- типчак- жусан с кермекпен, дәнді-типчак- жусан әр түрлі шөппен, дәнді- әр түрлі шөп дәнді- әр түрлі шөп қурайдың, дәнді-әр түрлі шөпті- жусанды типчак-әр түрлі шөпті- 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p>
            <w:pPr>
              <w:spacing w:after="20"/>
              <w:ind w:left="20"/>
              <w:jc w:val="both"/>
            </w:pPr>
            <w:r>
              <w:rPr>
                <w:rFonts w:ascii="Times New Roman"/>
                <w:b w:val="false"/>
                <w:i w:val="false"/>
                <w:color w:val="000000"/>
                <w:sz w:val="20"/>
              </w:rPr>
              <w:t>
191,0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Типчак-көп шөпті-жусанды, дәнді-көп шөпті-жусанды.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20"/>
              <w:ind w:left="20"/>
              <w:jc w:val="both"/>
            </w:pPr>
            <w:r>
              <w:rPr>
                <w:rFonts w:ascii="Times New Roman"/>
                <w:b w:val="false"/>
                <w:i w:val="false"/>
                <w:color w:val="000000"/>
                <w:sz w:val="20"/>
              </w:rPr>
              <w:t>
574,0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Типчак-әр түрлі шөптер-жусан, дәнді дақылдар, шөптермен дәнді дақылдар.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 - жусан бұталы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Аққөл қаласы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орманды дала және дала аймақтарының қара топырақтарындағы жазық дала және құрғақ дала жайылымдары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қауын-типчак-көп шөпті-жусанды, қызыл қауын-типчак-көп шөпті-жусанды бұталы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Типчак-дәнді-шөпті, типчак-жусанды-шөпті, астық-шөпті жусанмен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125,0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типчаково-жусан-түрлі шөпті, шренкиановополинно-кермек типті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С-4в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Жусанмен дәнді, дөрекі дәнді дақылдар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дала аймағының қара топырақтарындағы жазық дала және құрғақ дала жайылымдары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Қауырсынды-қопсытқыш-әр түрлі шөпті, қауырсынды-қопсытқыш-спиреямен әр түрлі шөпті, қауырсынды-қопсытқыш-жусанды, қауырсынды-дәнді-шөпті, қауырсынды-типчак-әр түрлі шөпті, типті - қауырсынды-австриялық шеміршекті, типті - австриялық шеміршекті-тарс, типті-австриялық жусан, австриялық жусан-мүйізтұмсық, түйіншек, қауырсын-типчак-спиреямен аралас шөптер, қауырсын - типчак-жусан, қауырсын-әр түрлі шөптер, типчак-тарс-әр түрлі шөптер, житняктар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w:t>
            </w:r>
          </w:p>
          <w:p>
            <w:pPr>
              <w:spacing w:after="20"/>
              <w:ind w:left="20"/>
              <w:jc w:val="both"/>
            </w:pPr>
            <w:r>
              <w:rPr>
                <w:rFonts w:ascii="Times New Roman"/>
                <w:b w:val="false"/>
                <w:i w:val="false"/>
                <w:color w:val="000000"/>
                <w:sz w:val="20"/>
              </w:rPr>
              <w:t>
594,0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қой-қауырсын-әр түрлі шөпті, спиреямен қой - қауырсын-әр түрлі шөпті, қой - қауырсын-жусанды, спираямен типтік-суық жусанды-жусанды.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p>
            <w:pPr>
              <w:spacing w:after="20"/>
              <w:ind w:left="20"/>
              <w:jc w:val="both"/>
            </w:pPr>
            <w:r>
              <w:rPr>
                <w:rFonts w:ascii="Times New Roman"/>
                <w:b w:val="false"/>
                <w:i w:val="false"/>
                <w:color w:val="000000"/>
                <w:sz w:val="20"/>
              </w:rPr>
              <w:t>
847,0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М-2в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қауырсын-типчак-жусан, қой - қауырсын-шренковскополынные спиреямен, жусан-ксерофт дәнді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819,0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М-2г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Типчак-селитра-дала-жусан, Типчак-жусан-груднец, типчак-жусан- камфорсмалық, селитра далалық -типчак-кермек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p>
            <w:pPr>
              <w:spacing w:after="20"/>
              <w:ind w:left="20"/>
              <w:jc w:val="both"/>
            </w:pPr>
            <w:r>
              <w:rPr>
                <w:rFonts w:ascii="Times New Roman"/>
                <w:b w:val="false"/>
                <w:i w:val="false"/>
                <w:color w:val="000000"/>
                <w:sz w:val="20"/>
              </w:rPr>
              <w:t>
300,0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М-5а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бұталы, шөгінді-Батпақты, понтикалық жусанмен әр түрлі шөпті, шөпті шөпті дәнді, бұталы жусанмен дәнді-шөгінді, бұталы жусанды, талмен дәнді-шөгінді, шөпті-шөпті.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285,0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М-5в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Волоснецово-кильницево-жусан, волоснецово- селитра жынысты -кермек, острец, үшкір -типчак- селитралықжусанды, суық- үшкір -типчак-тирс, селитралықжусанды- үшкір -кермек, селитралықжусанды -бескильнец-острец, селитра- үшкір кермек, селитралық жусан-кильнецсіз-квиноа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545,0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М-7а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Лебедов – </w:t>
            </w:r>
          </w:p>
          <w:p>
            <w:pPr>
              <w:spacing w:after="20"/>
              <w:ind w:left="20"/>
              <w:jc w:val="both"/>
            </w:pPr>
            <w:r>
              <w:rPr>
                <w:rFonts w:ascii="Times New Roman"/>
                <w:b w:val="false"/>
                <w:i w:val="false"/>
                <w:color w:val="000000"/>
                <w:sz w:val="20"/>
              </w:rPr>
              <w:t>
-кермек, лебедов-тұзды, шырынды-тұзды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М-7б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Лебедов- селитралық жусанды кермек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Қауырсынды-қопсытқыш-әр түрлі шөпті, типтік-әр түрлі шөпті-жусанды, типтік-селитралық-әр түрлі шөпті, әр түрлі шөпті-шымтезек, житняк-жусанды-әр түрлі шөпті, дәнді-австриялық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w:t>
            </w:r>
          </w:p>
          <w:p>
            <w:pPr>
              <w:spacing w:after="20"/>
              <w:ind w:left="20"/>
              <w:jc w:val="both"/>
            </w:pPr>
            <w:r>
              <w:rPr>
                <w:rFonts w:ascii="Times New Roman"/>
                <w:b w:val="false"/>
                <w:i w:val="false"/>
                <w:color w:val="000000"/>
                <w:sz w:val="20"/>
              </w:rPr>
              <w:t>
812,0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Тирс-типчак-көп шөпті (кейде жусанмен).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Житняк-көп шөпті-жусанды, дәнді-житняк-көп 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жайылымы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889,0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түрде шабылады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 бар қой-қауырсын-шөпті, бұта бар қой-типчак-жусанды, Қарағанды бар типчак-тарс-жусанды, типчак-жусан-тарсалы,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p>
            <w:pPr>
              <w:spacing w:after="20"/>
              <w:ind w:left="20"/>
              <w:jc w:val="both"/>
            </w:pPr>
            <w:r>
              <w:rPr>
                <w:rFonts w:ascii="Times New Roman"/>
                <w:b w:val="false"/>
                <w:i w:val="false"/>
                <w:color w:val="000000"/>
                <w:sz w:val="20"/>
              </w:rPr>
              <w:t>
064,0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Тирс-типчак-көп шөпті (кейде жусанмен), тирс-овсец-жусан-Қарағанды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Типчак-жусан, типчак- төс-шренк далалы, типчак- селитра далалық -көп шөпті, типчак- шренк даласы -кермек,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570,0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жеке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Дәнді-шөпті.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табиғи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 ішінде желінетін өсімдіктердің түсімділігі: құрғақ массаның гектарына центнерден, азық бірлігінің гектарына центнерден, қорытылатын протеиннің гектарына килограмм</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түсімділік: құрғақ массаның гектарына центнерден (алымы), азық бірлігінің гектарына центнерден (бөлгіш)</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азық қоры құрғақ массаның гектарына центнерден (алымы), азық бірлігінің гектарына центнерден (бөлгіш)</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Дақылдық-техникалық жай-күй, дәрілік өсімдіктердің бар-жоғы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 малдың түрі.</w:t>
            </w:r>
          </w:p>
          <w:p>
            <w:pPr>
              <w:spacing w:after="20"/>
              <w:ind w:left="20"/>
              <w:jc w:val="both"/>
            </w:pPr>
            <w:r>
              <w:rPr>
                <w:rFonts w:ascii="Times New Roman"/>
                <w:b w:val="false"/>
                <w:i w:val="false"/>
                <w:color w:val="000000"/>
                <w:sz w:val="20"/>
              </w:rPr>
              <w:t>
Жақсарту жөнінде ұсынылған шаралар</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маусымдар бойынша жайылымдық азық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топ. Қара топырақты Оңтүстік орташа қуатты топырақтарда қауырсынды шөптер.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 қара топырақ оңтүстік қуаты аз топырақтарда қауырсынды-қопсытқыш - көп шөпті.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16,0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rPr>
                <w:rFonts w:ascii="Times New Roman"/>
                <w:b w:val="false"/>
                <w:i w:val="false"/>
                <w:color w:val="000000"/>
                <w:sz w:val="20"/>
              </w:rPr>
              <w:t>
596,0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p>
            <w:pPr>
              <w:spacing w:after="20"/>
              <w:ind w:left="20"/>
              <w:jc w:val="both"/>
            </w:pPr>
            <w:r>
              <w:rPr>
                <w:rFonts w:ascii="Times New Roman"/>
                <w:b w:val="false"/>
                <w:i w:val="false"/>
                <w:color w:val="000000"/>
                <w:sz w:val="20"/>
              </w:rPr>
              <w:t>
076,9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Малдың барлық түрлеріне арналған көктемгі-жазғы-күзгі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4-топ. Типчак-тарс жусан оңтүстік және қуаты аз топырақтарда.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p>
            <w:pPr>
              <w:spacing w:after="20"/>
              <w:ind w:left="20"/>
              <w:jc w:val="both"/>
            </w:pPr>
            <w:r>
              <w:rPr>
                <w:rFonts w:ascii="Times New Roman"/>
                <w:b w:val="false"/>
                <w:i w:val="false"/>
                <w:color w:val="000000"/>
                <w:sz w:val="20"/>
              </w:rPr>
              <w:t xml:space="preserve">
1,1 </w:t>
            </w:r>
          </w:p>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3,61,6,0 14,7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1,28,7,0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 </w:t>
            </w:r>
          </w:p>
          <w:p>
            <w:pPr>
              <w:spacing w:after="20"/>
              <w:ind w:left="20"/>
              <w:jc w:val="both"/>
            </w:pPr>
            <w:r>
              <w:rPr>
                <w:rFonts w:ascii="Times New Roman"/>
                <w:b w:val="false"/>
                <w:i w:val="false"/>
                <w:color w:val="000000"/>
                <w:sz w:val="20"/>
              </w:rPr>
              <w:t>
622,8</w:t>
            </w:r>
          </w:p>
          <w:p>
            <w:pPr>
              <w:spacing w:after="20"/>
              <w:ind w:left="20"/>
              <w:jc w:val="both"/>
            </w:pPr>
            <w:r>
              <w:rPr>
                <w:rFonts w:ascii="Times New Roman"/>
                <w:b w:val="false"/>
                <w:i w:val="false"/>
                <w:color w:val="000000"/>
                <w:sz w:val="20"/>
              </w:rPr>
              <w:t xml:space="preserve">
2 </w:t>
            </w:r>
          </w:p>
          <w:p>
            <w:pPr>
              <w:spacing w:after="20"/>
              <w:ind w:left="20"/>
              <w:jc w:val="both"/>
            </w:pPr>
            <w:r>
              <w:rPr>
                <w:rFonts w:ascii="Times New Roman"/>
                <w:b w:val="false"/>
                <w:i w:val="false"/>
                <w:color w:val="000000"/>
                <w:sz w:val="20"/>
              </w:rPr>
              <w:t>
916,8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p>
            <w:pPr>
              <w:spacing w:after="20"/>
              <w:ind w:left="20"/>
              <w:jc w:val="both"/>
            </w:pPr>
            <w:r>
              <w:rPr>
                <w:rFonts w:ascii="Times New Roman"/>
                <w:b w:val="false"/>
                <w:i w:val="false"/>
                <w:color w:val="000000"/>
                <w:sz w:val="20"/>
              </w:rPr>
              <w:t>
562,8</w:t>
            </w:r>
          </w:p>
          <w:p>
            <w:pPr>
              <w:spacing w:after="20"/>
              <w:ind w:left="20"/>
              <w:jc w:val="both"/>
            </w:pPr>
            <w:r>
              <w:rPr>
                <w:rFonts w:ascii="Times New Roman"/>
                <w:b w:val="false"/>
                <w:i w:val="false"/>
                <w:color w:val="000000"/>
                <w:sz w:val="20"/>
              </w:rPr>
              <w:t xml:space="preserve">
2 </w:t>
            </w:r>
          </w:p>
          <w:p>
            <w:pPr>
              <w:spacing w:after="20"/>
              <w:ind w:left="20"/>
              <w:jc w:val="both"/>
            </w:pPr>
            <w:r>
              <w:rPr>
                <w:rFonts w:ascii="Times New Roman"/>
                <w:b w:val="false"/>
                <w:i w:val="false"/>
                <w:color w:val="000000"/>
                <w:sz w:val="20"/>
              </w:rPr>
              <w:t>
916,8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xml:space="preserve">
0,9 </w:t>
            </w:r>
          </w:p>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846,0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p>
            <w:pPr>
              <w:spacing w:after="20"/>
              <w:ind w:left="20"/>
              <w:jc w:val="both"/>
            </w:pPr>
            <w:r>
              <w:rPr>
                <w:rFonts w:ascii="Times New Roman"/>
                <w:b w:val="false"/>
                <w:i w:val="false"/>
                <w:color w:val="000000"/>
                <w:sz w:val="20"/>
              </w:rPr>
              <w:t>
387,8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xml:space="preserve">
К-Ж-К жайылымдар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xml:space="preserve">
2,1 </w:t>
            </w:r>
          </w:p>
          <w:p>
            <w:pPr>
              <w:spacing w:after="20"/>
              <w:ind w:left="20"/>
              <w:jc w:val="both"/>
            </w:pPr>
            <w:r>
              <w:rPr>
                <w:rFonts w:ascii="Times New Roman"/>
                <w:b w:val="false"/>
                <w:i w:val="false"/>
                <w:color w:val="000000"/>
                <w:sz w:val="20"/>
              </w:rPr>
              <w:t>
 19,7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4,7 </w:t>
            </w:r>
          </w:p>
          <w:p>
            <w:pPr>
              <w:spacing w:after="20"/>
              <w:ind w:left="20"/>
              <w:jc w:val="both"/>
            </w:pPr>
            <w:r>
              <w:rPr>
                <w:rFonts w:ascii="Times New Roman"/>
                <w:b w:val="false"/>
                <w:i w:val="false"/>
                <w:color w:val="000000"/>
                <w:sz w:val="20"/>
              </w:rPr>
              <w:t xml:space="preserve">
2,4 </w:t>
            </w:r>
          </w:p>
          <w:p>
            <w:pPr>
              <w:spacing w:after="20"/>
              <w:ind w:left="20"/>
              <w:jc w:val="both"/>
            </w:pPr>
            <w:r>
              <w:rPr>
                <w:rFonts w:ascii="Times New Roman"/>
                <w:b w:val="false"/>
                <w:i w:val="false"/>
                <w:color w:val="000000"/>
                <w:sz w:val="20"/>
              </w:rPr>
              <w:t>
19,1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3,5 48,6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7,3 4,1 37,0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3,2 21,7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w:t>
            </w:r>
          </w:p>
          <w:p>
            <w:pPr>
              <w:spacing w:after="20"/>
              <w:ind w:left="20"/>
              <w:jc w:val="both"/>
            </w:pPr>
            <w:r>
              <w:rPr>
                <w:rFonts w:ascii="Times New Roman"/>
                <w:b w:val="false"/>
                <w:i w:val="false"/>
                <w:color w:val="000000"/>
                <w:sz w:val="20"/>
              </w:rPr>
              <w:t>
588,9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p>
            <w:pPr>
              <w:spacing w:after="20"/>
              <w:ind w:left="20"/>
              <w:jc w:val="both"/>
            </w:pPr>
            <w:r>
              <w:rPr>
                <w:rFonts w:ascii="Times New Roman"/>
                <w:b w:val="false"/>
                <w:i w:val="false"/>
                <w:color w:val="000000"/>
                <w:sz w:val="20"/>
              </w:rPr>
              <w:t>
460,5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xml:space="preserve">
2,4 </w:t>
            </w:r>
          </w:p>
          <w:p>
            <w:pPr>
              <w:spacing w:after="20"/>
              <w:ind w:left="20"/>
              <w:jc w:val="both"/>
            </w:pPr>
            <w:r>
              <w:rPr>
                <w:rFonts w:ascii="Times New Roman"/>
                <w:b w:val="false"/>
                <w:i w:val="false"/>
                <w:color w:val="000000"/>
                <w:sz w:val="20"/>
              </w:rPr>
              <w:t>
30,3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xml:space="preserve">
 2,8 </w:t>
            </w:r>
          </w:p>
          <w:p>
            <w:pPr>
              <w:spacing w:after="20"/>
              <w:ind w:left="20"/>
              <w:jc w:val="both"/>
            </w:pPr>
            <w:r>
              <w:rPr>
                <w:rFonts w:ascii="Times New Roman"/>
                <w:b w:val="false"/>
                <w:i w:val="false"/>
                <w:color w:val="000000"/>
                <w:sz w:val="20"/>
              </w:rPr>
              <w:t>
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xml:space="preserve">
2,0 </w:t>
            </w:r>
          </w:p>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p>
            <w:pPr>
              <w:spacing w:after="20"/>
              <w:ind w:left="20"/>
              <w:jc w:val="both"/>
            </w:pPr>
            <w:r>
              <w:rPr>
                <w:rFonts w:ascii="Times New Roman"/>
                <w:b w:val="false"/>
                <w:i w:val="false"/>
                <w:color w:val="000000"/>
                <w:sz w:val="20"/>
              </w:rPr>
              <w:t>
762,6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712,8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тесілген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Көктемгі-жаздың басында-малдың барлық түрлеріне арналған 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2,6 33,3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56 </w:t>
            </w:r>
          </w:p>
          <w:p>
            <w:pPr>
              <w:spacing w:after="20"/>
              <w:ind w:left="20"/>
              <w:jc w:val="both"/>
            </w:pPr>
            <w:r>
              <w:rPr>
                <w:rFonts w:ascii="Times New Roman"/>
                <w:b w:val="false"/>
                <w:i w:val="false"/>
                <w:color w:val="000000"/>
                <w:sz w:val="20"/>
              </w:rPr>
              <w:t>
698,1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w:t>
            </w:r>
          </w:p>
          <w:p>
            <w:pPr>
              <w:spacing w:after="20"/>
              <w:ind w:left="20"/>
              <w:jc w:val="both"/>
            </w:pPr>
            <w:r>
              <w:rPr>
                <w:rFonts w:ascii="Times New Roman"/>
                <w:b w:val="false"/>
                <w:i w:val="false"/>
                <w:color w:val="000000"/>
                <w:sz w:val="20"/>
              </w:rPr>
              <w:t>
528,9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xml:space="preserve">
 6,5 </w:t>
            </w:r>
          </w:p>
          <w:p>
            <w:pPr>
              <w:spacing w:after="20"/>
              <w:ind w:left="20"/>
              <w:jc w:val="both"/>
            </w:pPr>
            <w:r>
              <w:rPr>
                <w:rFonts w:ascii="Times New Roman"/>
                <w:b w:val="false"/>
                <w:i w:val="false"/>
                <w:color w:val="000000"/>
                <w:sz w:val="20"/>
              </w:rPr>
              <w:t>
52,0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10,7 4,6</w:t>
            </w:r>
          </w:p>
          <w:p>
            <w:pPr>
              <w:spacing w:after="20"/>
              <w:ind w:left="20"/>
              <w:jc w:val="both"/>
            </w:pPr>
            <w:r>
              <w:rPr>
                <w:rFonts w:ascii="Times New Roman"/>
                <w:b w:val="false"/>
                <w:i w:val="false"/>
                <w:color w:val="000000"/>
                <w:sz w:val="20"/>
              </w:rPr>
              <w:t>
 28,7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257,9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92,7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12,3 6,6</w:t>
            </w:r>
          </w:p>
          <w:p>
            <w:pPr>
              <w:spacing w:after="20"/>
              <w:ind w:left="20"/>
              <w:jc w:val="both"/>
            </w:pPr>
            <w:r>
              <w:rPr>
                <w:rFonts w:ascii="Times New Roman"/>
                <w:b w:val="false"/>
                <w:i w:val="false"/>
                <w:color w:val="000000"/>
                <w:sz w:val="20"/>
              </w:rPr>
              <w:t>
67,0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635,6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146,0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5,5 91,4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12,5 6,6</w:t>
            </w:r>
          </w:p>
          <w:p>
            <w:pPr>
              <w:spacing w:after="20"/>
              <w:ind w:left="20"/>
              <w:jc w:val="both"/>
            </w:pPr>
            <w:r>
              <w:rPr>
                <w:rFonts w:ascii="Times New Roman"/>
                <w:b w:val="false"/>
                <w:i w:val="false"/>
                <w:color w:val="000000"/>
                <w:sz w:val="20"/>
              </w:rPr>
              <w:t>
 60,4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14,1 6,5 44,1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113,1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p>
            <w:pPr>
              <w:spacing w:after="20"/>
              <w:ind w:left="20"/>
              <w:jc w:val="both"/>
            </w:pPr>
            <w:r>
              <w:rPr>
                <w:rFonts w:ascii="Times New Roman"/>
                <w:b w:val="false"/>
                <w:i w:val="false"/>
                <w:color w:val="000000"/>
                <w:sz w:val="20"/>
              </w:rPr>
              <w:t>
600,2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554,6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515,4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324,3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w:t>
            </w:r>
          </w:p>
          <w:p>
            <w:pPr>
              <w:spacing w:after="20"/>
              <w:ind w:left="20"/>
              <w:jc w:val="both"/>
            </w:pPr>
            <w:r>
              <w:rPr>
                <w:rFonts w:ascii="Times New Roman"/>
                <w:b w:val="false"/>
                <w:i w:val="false"/>
                <w:color w:val="000000"/>
                <w:sz w:val="20"/>
              </w:rPr>
              <w:t>
125,9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p>
            <w:pPr>
              <w:spacing w:after="20"/>
              <w:ind w:left="20"/>
              <w:jc w:val="both"/>
            </w:pPr>
            <w:r>
              <w:rPr>
                <w:rFonts w:ascii="Times New Roman"/>
                <w:b w:val="false"/>
                <w:i w:val="false"/>
                <w:color w:val="000000"/>
                <w:sz w:val="20"/>
              </w:rPr>
              <w:t>
414,9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51,0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w:t>
            </w:r>
          </w:p>
          <w:p>
            <w:pPr>
              <w:spacing w:after="20"/>
              <w:ind w:left="20"/>
              <w:jc w:val="both"/>
            </w:pPr>
            <w:r>
              <w:rPr>
                <w:rFonts w:ascii="Times New Roman"/>
                <w:b w:val="false"/>
                <w:i w:val="false"/>
                <w:color w:val="000000"/>
                <w:sz w:val="20"/>
              </w:rPr>
              <w:t>
983,1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p>
            <w:pPr>
              <w:spacing w:after="20"/>
              <w:ind w:left="20"/>
              <w:jc w:val="both"/>
            </w:pPr>
            <w:r>
              <w:rPr>
                <w:rFonts w:ascii="Times New Roman"/>
                <w:b w:val="false"/>
                <w:i w:val="false"/>
                <w:color w:val="000000"/>
                <w:sz w:val="20"/>
              </w:rPr>
              <w:t>
087,8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221,9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p>
            <w:pPr>
              <w:spacing w:after="20"/>
              <w:ind w:left="20"/>
              <w:jc w:val="both"/>
            </w:pPr>
            <w:r>
              <w:rPr>
                <w:rFonts w:ascii="Times New Roman"/>
                <w:b w:val="false"/>
                <w:i w:val="false"/>
                <w:color w:val="000000"/>
                <w:sz w:val="20"/>
              </w:rPr>
              <w:t>
353,6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тасты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21,4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768,0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522,4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70,1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44,4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w:t>
            </w:r>
          </w:p>
          <w:p>
            <w:pPr>
              <w:spacing w:after="20"/>
              <w:ind w:left="20"/>
              <w:jc w:val="both"/>
            </w:pPr>
            <w:r>
              <w:rPr>
                <w:rFonts w:ascii="Times New Roman"/>
                <w:b w:val="false"/>
                <w:i w:val="false"/>
                <w:color w:val="000000"/>
                <w:sz w:val="20"/>
              </w:rPr>
              <w:t>
089,0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w:t>
            </w:r>
          </w:p>
          <w:p>
            <w:pPr>
              <w:spacing w:after="20"/>
              <w:ind w:left="20"/>
              <w:jc w:val="both"/>
            </w:pPr>
            <w:r>
              <w:rPr>
                <w:rFonts w:ascii="Times New Roman"/>
                <w:b w:val="false"/>
                <w:i w:val="false"/>
                <w:color w:val="000000"/>
                <w:sz w:val="20"/>
              </w:rPr>
              <w:t>
592,9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дала және дала аймақтарының ойпатты батыс, жайылмалы жайылымдары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71,9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55,5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35,1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w:t>
            </w:r>
          </w:p>
          <w:p>
            <w:pPr>
              <w:spacing w:after="20"/>
              <w:ind w:left="20"/>
              <w:jc w:val="both"/>
            </w:pPr>
            <w:r>
              <w:rPr>
                <w:rFonts w:ascii="Times New Roman"/>
                <w:b w:val="false"/>
                <w:i w:val="false"/>
                <w:color w:val="000000"/>
                <w:sz w:val="20"/>
              </w:rPr>
              <w:t>
876,8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899,2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91,5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73,1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47,8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rPr>
                <w:rFonts w:ascii="Times New Roman"/>
                <w:b w:val="false"/>
                <w:i w:val="false"/>
                <w:color w:val="000000"/>
                <w:sz w:val="20"/>
              </w:rPr>
              <w:t>
243,0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20"/>
              <w:ind w:left="20"/>
              <w:jc w:val="both"/>
            </w:pPr>
            <w:r>
              <w:rPr>
                <w:rFonts w:ascii="Times New Roman"/>
                <w:b w:val="false"/>
                <w:i w:val="false"/>
                <w:color w:val="000000"/>
                <w:sz w:val="20"/>
              </w:rPr>
              <w:t>
739,0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492,8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кермек Гмелин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20"/>
              <w:ind w:left="20"/>
              <w:jc w:val="both"/>
            </w:pPr>
            <w:r>
              <w:rPr>
                <w:rFonts w:ascii="Times New Roman"/>
                <w:b w:val="false"/>
                <w:i w:val="false"/>
                <w:color w:val="000000"/>
                <w:sz w:val="20"/>
              </w:rPr>
              <w:t>
383,7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аймақтарының шалғынды-батпақты топырақтарындағы батпақты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122,7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82,4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43,2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w:t>
            </w:r>
          </w:p>
          <w:p>
            <w:pPr>
              <w:spacing w:after="20"/>
              <w:ind w:left="20"/>
              <w:jc w:val="both"/>
            </w:pPr>
            <w:r>
              <w:rPr>
                <w:rFonts w:ascii="Times New Roman"/>
                <w:b w:val="false"/>
                <w:i w:val="false"/>
                <w:color w:val="000000"/>
                <w:sz w:val="20"/>
              </w:rPr>
              <w:t>
535,1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w:t>
            </w:r>
          </w:p>
          <w:p>
            <w:pPr>
              <w:spacing w:after="20"/>
              <w:ind w:left="20"/>
              <w:jc w:val="both"/>
            </w:pPr>
            <w:r>
              <w:rPr>
                <w:rFonts w:ascii="Times New Roman"/>
                <w:b w:val="false"/>
                <w:i w:val="false"/>
                <w:color w:val="000000"/>
                <w:sz w:val="20"/>
              </w:rPr>
              <w:t>
068, 9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қысылған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Көктемгі-жаздың басында-малдың барлық түрлеріне арналған 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78,2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61,8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640,4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044,4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66,4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w:t>
            </w:r>
          </w:p>
          <w:p>
            <w:pPr>
              <w:spacing w:after="20"/>
              <w:ind w:left="20"/>
              <w:jc w:val="both"/>
            </w:pPr>
            <w:r>
              <w:rPr>
                <w:rFonts w:ascii="Times New Roman"/>
                <w:b w:val="false"/>
                <w:i w:val="false"/>
                <w:color w:val="000000"/>
                <w:sz w:val="20"/>
              </w:rPr>
              <w:t>
621,3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w:t>
            </w:r>
          </w:p>
          <w:p>
            <w:pPr>
              <w:spacing w:after="20"/>
              <w:ind w:left="20"/>
              <w:jc w:val="both"/>
            </w:pPr>
            <w:r>
              <w:rPr>
                <w:rFonts w:ascii="Times New Roman"/>
                <w:b w:val="false"/>
                <w:i w:val="false"/>
                <w:color w:val="000000"/>
                <w:sz w:val="20"/>
              </w:rPr>
              <w:t>
482,7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w:t>
            </w:r>
          </w:p>
          <w:p>
            <w:pPr>
              <w:spacing w:after="20"/>
              <w:ind w:left="20"/>
              <w:jc w:val="both"/>
            </w:pPr>
            <w:r>
              <w:rPr>
                <w:rFonts w:ascii="Times New Roman"/>
                <w:b w:val="false"/>
                <w:i w:val="false"/>
                <w:color w:val="000000"/>
                <w:sz w:val="20"/>
              </w:rPr>
              <w:t>
683,3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w:t>
            </w:r>
          </w:p>
          <w:p>
            <w:pPr>
              <w:spacing w:after="20"/>
              <w:ind w:left="20"/>
              <w:jc w:val="both"/>
            </w:pPr>
            <w:r>
              <w:rPr>
                <w:rFonts w:ascii="Times New Roman"/>
                <w:b w:val="false"/>
                <w:i w:val="false"/>
                <w:color w:val="000000"/>
                <w:sz w:val="20"/>
              </w:rPr>
              <w:t>
770,9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қысылған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Көктемгі-жаздың басында-малдың барлық түрлеріне арналған 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30,3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992,7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951,3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қысылған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Көктемгі-жаздың басында-малдың барлық түрлеріне арналған 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p>
            <w:pPr>
              <w:spacing w:after="20"/>
              <w:ind w:left="20"/>
              <w:jc w:val="both"/>
            </w:pPr>
            <w:r>
              <w:rPr>
                <w:rFonts w:ascii="Times New Roman"/>
                <w:b w:val="false"/>
                <w:i w:val="false"/>
                <w:color w:val="000000"/>
                <w:sz w:val="20"/>
              </w:rPr>
              <w:t>
105,1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906,5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құлады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95,8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79,8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947,6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123,1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184,8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p>
            <w:pPr>
              <w:spacing w:after="20"/>
              <w:ind w:left="20"/>
              <w:jc w:val="both"/>
            </w:pPr>
            <w:r>
              <w:rPr>
                <w:rFonts w:ascii="Times New Roman"/>
                <w:b w:val="false"/>
                <w:i w:val="false"/>
                <w:color w:val="000000"/>
                <w:sz w:val="20"/>
              </w:rPr>
              <w:t>
292,1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936,0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малға арналған күзгі жайылым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малға арналған күзгі жайылым</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p>
            <w:pPr>
              <w:spacing w:after="20"/>
              <w:ind w:left="20"/>
              <w:jc w:val="both"/>
            </w:pPr>
            <w:r>
              <w:rPr>
                <w:rFonts w:ascii="Times New Roman"/>
                <w:b w:val="false"/>
                <w:i w:val="false"/>
                <w:color w:val="000000"/>
                <w:sz w:val="20"/>
              </w:rPr>
              <w:t>
022,4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w:t>
            </w:r>
          </w:p>
          <w:p>
            <w:pPr>
              <w:spacing w:after="20"/>
              <w:ind w:left="20"/>
              <w:jc w:val="both"/>
            </w:pPr>
            <w:r>
              <w:rPr>
                <w:rFonts w:ascii="Times New Roman"/>
                <w:b w:val="false"/>
                <w:i w:val="false"/>
                <w:color w:val="000000"/>
                <w:sz w:val="20"/>
              </w:rPr>
              <w:t>
493,5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504,3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336,5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11 </w:t>
            </w:r>
          </w:p>
          <w:p>
            <w:pPr>
              <w:spacing w:after="20"/>
              <w:ind w:left="20"/>
              <w:jc w:val="both"/>
            </w:pPr>
            <w:r>
              <w:rPr>
                <w:rFonts w:ascii="Times New Roman"/>
                <w:b w:val="false"/>
                <w:i w:val="false"/>
                <w:color w:val="000000"/>
                <w:sz w:val="20"/>
              </w:rPr>
              <w:t>
408,4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p>
            <w:pPr>
              <w:spacing w:after="20"/>
              <w:ind w:left="20"/>
              <w:jc w:val="both"/>
            </w:pPr>
            <w:r>
              <w:rPr>
                <w:rFonts w:ascii="Times New Roman"/>
                <w:b w:val="false"/>
                <w:i w:val="false"/>
                <w:color w:val="000000"/>
                <w:sz w:val="20"/>
              </w:rPr>
              <w:t>
130,9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62,0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33,3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68 </w:t>
            </w:r>
          </w:p>
          <w:p>
            <w:pPr>
              <w:spacing w:after="20"/>
              <w:ind w:left="20"/>
              <w:jc w:val="both"/>
            </w:pPr>
            <w:r>
              <w:rPr>
                <w:rFonts w:ascii="Times New Roman"/>
                <w:b w:val="false"/>
                <w:i w:val="false"/>
                <w:color w:val="000000"/>
                <w:sz w:val="20"/>
              </w:rPr>
              <w:t>
925,5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w:t>
            </w:r>
          </w:p>
          <w:p>
            <w:pPr>
              <w:spacing w:after="20"/>
              <w:ind w:left="20"/>
              <w:jc w:val="both"/>
            </w:pPr>
            <w:r>
              <w:rPr>
                <w:rFonts w:ascii="Times New Roman"/>
                <w:b w:val="false"/>
                <w:i w:val="false"/>
                <w:color w:val="000000"/>
                <w:sz w:val="20"/>
              </w:rPr>
              <w:t>
698,7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34,4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500,6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27,8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18 </w:t>
            </w:r>
          </w:p>
          <w:p>
            <w:pPr>
              <w:spacing w:after="20"/>
              <w:ind w:left="20"/>
              <w:jc w:val="both"/>
            </w:pPr>
            <w:r>
              <w:rPr>
                <w:rFonts w:ascii="Times New Roman"/>
                <w:b w:val="false"/>
                <w:i w:val="false"/>
                <w:color w:val="000000"/>
                <w:sz w:val="20"/>
              </w:rPr>
              <w:t>
961,5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p>
            <w:pPr>
              <w:spacing w:after="20"/>
              <w:ind w:left="20"/>
              <w:jc w:val="both"/>
            </w:pPr>
            <w:r>
              <w:rPr>
                <w:rFonts w:ascii="Times New Roman"/>
                <w:b w:val="false"/>
                <w:i w:val="false"/>
                <w:color w:val="000000"/>
                <w:sz w:val="20"/>
              </w:rPr>
              <w:t>
106,5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24,7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12 </w:t>
            </w:r>
          </w:p>
          <w:p>
            <w:pPr>
              <w:spacing w:after="20"/>
              <w:ind w:left="20"/>
              <w:jc w:val="both"/>
            </w:pPr>
            <w:r>
              <w:rPr>
                <w:rFonts w:ascii="Times New Roman"/>
                <w:b w:val="false"/>
                <w:i w:val="false"/>
                <w:color w:val="000000"/>
                <w:sz w:val="20"/>
              </w:rPr>
              <w:t>
816,5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p>
            <w:pPr>
              <w:spacing w:after="20"/>
              <w:ind w:left="20"/>
              <w:jc w:val="both"/>
            </w:pPr>
            <w:r>
              <w:rPr>
                <w:rFonts w:ascii="Times New Roman"/>
                <w:b w:val="false"/>
                <w:i w:val="false"/>
                <w:color w:val="000000"/>
                <w:sz w:val="20"/>
              </w:rPr>
              <w:t>
889,0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құлатылған кермек Гмелина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77,9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62,9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33,3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2 </w:t>
            </w:r>
          </w:p>
          <w:p>
            <w:pPr>
              <w:spacing w:after="20"/>
              <w:ind w:left="20"/>
              <w:jc w:val="both"/>
            </w:pPr>
            <w:r>
              <w:rPr>
                <w:rFonts w:ascii="Times New Roman"/>
                <w:b w:val="false"/>
                <w:i w:val="false"/>
                <w:color w:val="000000"/>
                <w:sz w:val="20"/>
              </w:rPr>
              <w:t>
576,0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p>
            <w:pPr>
              <w:spacing w:after="20"/>
              <w:ind w:left="20"/>
              <w:jc w:val="both"/>
            </w:pPr>
            <w:r>
              <w:rPr>
                <w:rFonts w:ascii="Times New Roman"/>
                <w:b w:val="false"/>
                <w:i w:val="false"/>
                <w:color w:val="000000"/>
                <w:sz w:val="20"/>
              </w:rPr>
              <w:t>
312,1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56,7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28,5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28 </w:t>
            </w:r>
          </w:p>
          <w:p>
            <w:pPr>
              <w:spacing w:after="20"/>
              <w:ind w:left="20"/>
              <w:jc w:val="both"/>
            </w:pPr>
            <w:r>
              <w:rPr>
                <w:rFonts w:ascii="Times New Roman"/>
                <w:b w:val="false"/>
                <w:i w:val="false"/>
                <w:color w:val="000000"/>
                <w:sz w:val="20"/>
              </w:rPr>
              <w:t>
414,4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w:t>
            </w:r>
          </w:p>
          <w:p>
            <w:pPr>
              <w:spacing w:after="20"/>
              <w:ind w:left="20"/>
              <w:jc w:val="both"/>
            </w:pPr>
            <w:r>
              <w:rPr>
                <w:rFonts w:ascii="Times New Roman"/>
                <w:b w:val="false"/>
                <w:i w:val="false"/>
                <w:color w:val="000000"/>
                <w:sz w:val="20"/>
              </w:rPr>
              <w:t>
624,7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629,2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431,9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54,2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46,4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34,1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20 </w:t>
            </w:r>
          </w:p>
          <w:p>
            <w:pPr>
              <w:spacing w:after="20"/>
              <w:ind w:left="20"/>
              <w:jc w:val="both"/>
            </w:pPr>
            <w:r>
              <w:rPr>
                <w:rFonts w:ascii="Times New Roman"/>
                <w:b w:val="false"/>
                <w:i w:val="false"/>
                <w:color w:val="000000"/>
                <w:sz w:val="20"/>
              </w:rPr>
              <w:t>
213,4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p>
            <w:pPr>
              <w:spacing w:after="20"/>
              <w:ind w:left="20"/>
              <w:jc w:val="both"/>
            </w:pPr>
            <w:r>
              <w:rPr>
                <w:rFonts w:ascii="Times New Roman"/>
                <w:b w:val="false"/>
                <w:i w:val="false"/>
                <w:color w:val="000000"/>
                <w:sz w:val="20"/>
              </w:rPr>
              <w:t>
886,9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тасты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34 </w:t>
            </w:r>
          </w:p>
          <w:p>
            <w:pPr>
              <w:spacing w:after="20"/>
              <w:ind w:left="20"/>
              <w:jc w:val="both"/>
            </w:pPr>
            <w:r>
              <w:rPr>
                <w:rFonts w:ascii="Times New Roman"/>
                <w:b w:val="false"/>
                <w:i w:val="false"/>
                <w:color w:val="000000"/>
                <w:sz w:val="20"/>
              </w:rPr>
              <w:t>
432,4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w:t>
            </w:r>
          </w:p>
          <w:p>
            <w:pPr>
              <w:spacing w:after="20"/>
              <w:ind w:left="20"/>
              <w:jc w:val="both"/>
            </w:pPr>
            <w:r>
              <w:rPr>
                <w:rFonts w:ascii="Times New Roman"/>
                <w:b w:val="false"/>
                <w:i w:val="false"/>
                <w:color w:val="000000"/>
                <w:sz w:val="20"/>
              </w:rPr>
              <w:t>
245,8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34,4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7 </w:t>
            </w:r>
          </w:p>
          <w:p>
            <w:pPr>
              <w:spacing w:after="20"/>
              <w:ind w:left="20"/>
              <w:jc w:val="both"/>
            </w:pPr>
            <w:r>
              <w:rPr>
                <w:rFonts w:ascii="Times New Roman"/>
                <w:b w:val="false"/>
                <w:i w:val="false"/>
                <w:color w:val="000000"/>
                <w:sz w:val="20"/>
              </w:rPr>
              <w:t>
536,8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065,9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29,7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164,2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Аққөл қаласы</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орманды дала және дала аймақтарының қара топырақтарындағы жазық дала және құрғақ дала жайылымдары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95,3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80,6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43,2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p>
            <w:pPr>
              <w:spacing w:after="20"/>
              <w:ind w:left="20"/>
              <w:jc w:val="both"/>
            </w:pPr>
            <w:r>
              <w:rPr>
                <w:rFonts w:ascii="Times New Roman"/>
                <w:b w:val="false"/>
                <w:i w:val="false"/>
                <w:color w:val="000000"/>
                <w:sz w:val="20"/>
              </w:rPr>
              <w:t>
118,0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964,9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16 </w:t>
            </w:r>
          </w:p>
          <w:p>
            <w:pPr>
              <w:spacing w:after="20"/>
              <w:ind w:left="20"/>
              <w:jc w:val="both"/>
            </w:pPr>
            <w:r>
              <w:rPr>
                <w:rFonts w:ascii="Times New Roman"/>
                <w:b w:val="false"/>
                <w:i w:val="false"/>
                <w:color w:val="000000"/>
                <w:sz w:val="20"/>
              </w:rPr>
              <w:t>
427,8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p>
            <w:pPr>
              <w:spacing w:after="20"/>
              <w:ind w:left="20"/>
              <w:jc w:val="both"/>
            </w:pPr>
            <w:r>
              <w:rPr>
                <w:rFonts w:ascii="Times New Roman"/>
                <w:b w:val="false"/>
                <w:i w:val="false"/>
                <w:color w:val="000000"/>
                <w:sz w:val="20"/>
              </w:rPr>
              <w:t>
715,9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387,8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343,8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042,6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p>
            <w:pPr>
              <w:spacing w:after="20"/>
              <w:ind w:left="20"/>
              <w:jc w:val="both"/>
            </w:pPr>
            <w:r>
              <w:rPr>
                <w:rFonts w:ascii="Times New Roman"/>
                <w:b w:val="false"/>
                <w:i w:val="false"/>
                <w:color w:val="000000"/>
                <w:sz w:val="20"/>
              </w:rPr>
              <w:t>
068,3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дала аймағының қара топырақтарындағы жазық дала және құрғақ дала жайылымдары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w:t>
            </w:r>
          </w:p>
          <w:p>
            <w:pPr>
              <w:spacing w:after="20"/>
              <w:ind w:left="20"/>
              <w:jc w:val="both"/>
            </w:pPr>
            <w:r>
              <w:rPr>
                <w:rFonts w:ascii="Times New Roman"/>
                <w:b w:val="false"/>
                <w:i w:val="false"/>
                <w:color w:val="000000"/>
                <w:sz w:val="20"/>
              </w:rPr>
              <w:t>
160,2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w:t>
            </w:r>
          </w:p>
          <w:p>
            <w:pPr>
              <w:spacing w:after="20"/>
              <w:ind w:left="20"/>
              <w:jc w:val="both"/>
            </w:pPr>
            <w:r>
              <w:rPr>
                <w:rFonts w:ascii="Times New Roman"/>
                <w:b w:val="false"/>
                <w:i w:val="false"/>
                <w:color w:val="000000"/>
                <w:sz w:val="20"/>
              </w:rPr>
              <w:t>
728,6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w:t>
            </w:r>
          </w:p>
          <w:p>
            <w:pPr>
              <w:spacing w:after="20"/>
              <w:ind w:left="20"/>
              <w:jc w:val="both"/>
            </w:pPr>
            <w:r>
              <w:rPr>
                <w:rFonts w:ascii="Times New Roman"/>
                <w:b w:val="false"/>
                <w:i w:val="false"/>
                <w:color w:val="000000"/>
                <w:sz w:val="20"/>
              </w:rPr>
              <w:t>
710,4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p>
            <w:pPr>
              <w:spacing w:after="20"/>
              <w:ind w:left="20"/>
              <w:jc w:val="both"/>
            </w:pPr>
            <w:r>
              <w:rPr>
                <w:rFonts w:ascii="Times New Roman"/>
                <w:b w:val="false"/>
                <w:i w:val="false"/>
                <w:color w:val="000000"/>
                <w:sz w:val="20"/>
              </w:rPr>
              <w:t>
355,2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p>
            <w:pPr>
              <w:spacing w:after="20"/>
              <w:ind w:left="20"/>
              <w:jc w:val="both"/>
            </w:pPr>
            <w:r>
              <w:rPr>
                <w:rFonts w:ascii="Times New Roman"/>
                <w:b w:val="false"/>
                <w:i w:val="false"/>
                <w:color w:val="000000"/>
                <w:sz w:val="20"/>
              </w:rPr>
              <w:t>
457,0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728,5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p>
            <w:pPr>
              <w:spacing w:after="20"/>
              <w:ind w:left="20"/>
              <w:jc w:val="both"/>
            </w:pPr>
            <w:r>
              <w:rPr>
                <w:rFonts w:ascii="Times New Roman"/>
                <w:b w:val="false"/>
                <w:i w:val="false"/>
                <w:color w:val="000000"/>
                <w:sz w:val="20"/>
              </w:rPr>
              <w:t>
010,0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240,0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w:t>
            </w:r>
          </w:p>
          <w:p>
            <w:pPr>
              <w:spacing w:after="20"/>
              <w:ind w:left="20"/>
              <w:jc w:val="both"/>
            </w:pPr>
            <w:r>
              <w:rPr>
                <w:rFonts w:ascii="Times New Roman"/>
                <w:b w:val="false"/>
                <w:i w:val="false"/>
                <w:color w:val="000000"/>
                <w:sz w:val="20"/>
              </w:rPr>
              <w:t>
564,4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p>
            <w:pPr>
              <w:spacing w:after="20"/>
              <w:ind w:left="20"/>
              <w:jc w:val="both"/>
            </w:pPr>
            <w:r>
              <w:rPr>
                <w:rFonts w:ascii="Times New Roman"/>
                <w:b w:val="false"/>
                <w:i w:val="false"/>
                <w:color w:val="000000"/>
                <w:sz w:val="20"/>
              </w:rPr>
              <w:t>
610,0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w:t>
            </w:r>
          </w:p>
          <w:p>
            <w:pPr>
              <w:spacing w:after="20"/>
              <w:ind w:left="20"/>
              <w:jc w:val="both"/>
            </w:pPr>
            <w:r>
              <w:rPr>
                <w:rFonts w:ascii="Times New Roman"/>
                <w:b w:val="false"/>
                <w:i w:val="false"/>
                <w:color w:val="000000"/>
                <w:sz w:val="20"/>
              </w:rPr>
              <w:t>
635,0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072,0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Көктемгі-жаздың басында-малдың барлық түрлеріне арналған 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малға арналған күзгі жайылым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малға арналған күзгі жайылым</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Оңтүстіктің қара топырақтарындағы жазық дала және құрғақ дала жайылымдары орманды дала және дала зоналары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29,9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535,1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w:t>
            </w:r>
          </w:p>
          <w:p>
            <w:pPr>
              <w:spacing w:after="20"/>
              <w:ind w:left="20"/>
              <w:jc w:val="both"/>
            </w:pPr>
            <w:r>
              <w:rPr>
                <w:rFonts w:ascii="Times New Roman"/>
                <w:b w:val="false"/>
                <w:i w:val="false"/>
                <w:color w:val="000000"/>
                <w:sz w:val="20"/>
              </w:rPr>
              <w:t>
068,9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қысылған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Көктемгі-жаздың басында-малдың барлық түрлеріне арналған 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78,2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61,8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640,4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044,4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66,4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w:t>
            </w:r>
          </w:p>
          <w:p>
            <w:pPr>
              <w:spacing w:after="20"/>
              <w:ind w:left="20"/>
              <w:jc w:val="both"/>
            </w:pPr>
            <w:r>
              <w:rPr>
                <w:rFonts w:ascii="Times New Roman"/>
                <w:b w:val="false"/>
                <w:i w:val="false"/>
                <w:color w:val="000000"/>
                <w:sz w:val="20"/>
              </w:rPr>
              <w:t>
621,3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w:t>
            </w:r>
          </w:p>
          <w:p>
            <w:pPr>
              <w:spacing w:after="20"/>
              <w:ind w:left="20"/>
              <w:jc w:val="both"/>
            </w:pPr>
            <w:r>
              <w:rPr>
                <w:rFonts w:ascii="Times New Roman"/>
                <w:b w:val="false"/>
                <w:i w:val="false"/>
                <w:color w:val="000000"/>
                <w:sz w:val="20"/>
              </w:rPr>
              <w:t>
482,7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Қиғаш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w:t>
            </w:r>
          </w:p>
          <w:p>
            <w:pPr>
              <w:spacing w:after="20"/>
              <w:ind w:left="20"/>
              <w:jc w:val="both"/>
            </w:pPr>
            <w:r>
              <w:rPr>
                <w:rFonts w:ascii="Times New Roman"/>
                <w:b w:val="false"/>
                <w:i w:val="false"/>
                <w:color w:val="000000"/>
                <w:sz w:val="20"/>
              </w:rPr>
              <w:t>
683,3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w:t>
            </w:r>
          </w:p>
          <w:p>
            <w:pPr>
              <w:spacing w:after="20"/>
              <w:ind w:left="20"/>
              <w:jc w:val="both"/>
            </w:pPr>
            <w:r>
              <w:rPr>
                <w:rFonts w:ascii="Times New Roman"/>
                <w:b w:val="false"/>
                <w:i w:val="false"/>
                <w:color w:val="000000"/>
                <w:sz w:val="20"/>
              </w:rPr>
              <w:t>
770,9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қысылған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Көктемгі-жаздың басында-малдың барлық түрлеріне арналған 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30,3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992,7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951,3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қысылған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Көктемгі-жаздың басында-малдың барлық түрлеріне арналған Күзгі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p>
            <w:pPr>
              <w:spacing w:after="20"/>
              <w:ind w:left="20"/>
              <w:jc w:val="both"/>
            </w:pPr>
            <w:r>
              <w:rPr>
                <w:rFonts w:ascii="Times New Roman"/>
                <w:b w:val="false"/>
                <w:i w:val="false"/>
                <w:color w:val="000000"/>
                <w:sz w:val="20"/>
              </w:rPr>
              <w:t>
105,1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p>
            <w:pPr>
              <w:spacing w:after="20"/>
              <w:ind w:left="20"/>
              <w:jc w:val="both"/>
            </w:pPr>
            <w:r>
              <w:rPr>
                <w:rFonts w:ascii="Times New Roman"/>
                <w:b w:val="false"/>
                <w:i w:val="false"/>
                <w:color w:val="000000"/>
                <w:sz w:val="20"/>
              </w:rPr>
              <w:t>
906,5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құлады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95,8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79,8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p>
            <w:pPr>
              <w:spacing w:after="20"/>
              <w:ind w:left="20"/>
              <w:jc w:val="both"/>
            </w:pPr>
            <w:r>
              <w:rPr>
                <w:rFonts w:ascii="Times New Roman"/>
                <w:b w:val="false"/>
                <w:i w:val="false"/>
                <w:color w:val="000000"/>
                <w:sz w:val="20"/>
              </w:rPr>
              <w:t>
947,6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p>
            <w:pPr>
              <w:spacing w:after="20"/>
              <w:ind w:left="20"/>
              <w:jc w:val="both"/>
            </w:pPr>
            <w:r>
              <w:rPr>
                <w:rFonts w:ascii="Times New Roman"/>
                <w:b w:val="false"/>
                <w:i w:val="false"/>
                <w:color w:val="000000"/>
                <w:sz w:val="20"/>
              </w:rPr>
              <w:t>
123,1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Малдың барлық түрлеріне арналған </w:t>
            </w:r>
          </w:p>
          <w:p>
            <w:pPr>
              <w:spacing w:after="20"/>
              <w:ind w:left="20"/>
              <w:jc w:val="both"/>
            </w:pPr>
            <w:r>
              <w:rPr>
                <w:rFonts w:ascii="Times New Roman"/>
                <w:b w:val="false"/>
                <w:i w:val="false"/>
                <w:color w:val="000000"/>
                <w:sz w:val="20"/>
              </w:rPr>
              <w:t>
К-Ж-К жайылымдар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3- қосымша</w:t>
            </w:r>
          </w:p>
        </w:tc>
      </w:tr>
    </w:tbl>
    <w:bookmarkStart w:name="z14" w:id="7"/>
    <w:p>
      <w:pPr>
        <w:spacing w:after="0"/>
        <w:ind w:left="0"/>
        <w:jc w:val="left"/>
      </w:pPr>
      <w:r>
        <w:rPr>
          <w:rFonts w:ascii="Times New Roman"/>
          <w:b/>
          <w:i w:val="false"/>
          <w:color w:val="000000"/>
        </w:rPr>
        <w:t xml:space="preserve"> Жайылымдық инфрақұрылым объектілері туралы және ауыл шаруашылығы жануарларын айдап жүруге арналған сервитуттар туралы мәліметтер</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инфрақұрылымның қолданыстағы объектілерінің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(қайта жаңартуды) талап ететін</w:t>
            </w:r>
          </w:p>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ауылдық округі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0,7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құрылыстары (ұңғымалар, құбырлы және шахталық құдықтар, қазбалар)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айдау трассалары, мал аялдама және суару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кошарларды сатып алуға арналған сыйымдылықтар және қоршалған орындар, жайылымдардың қоршаулары, қоршаулар (оның ішінде электр қоршаулары), ауыл шаруашылығы жануарларын қашалау - үлестік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өңдеуге арналған жарықтар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құрылыстар мен объектілер, жаңартылатын және баламалы энергия көздерін пайдалану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құрылыстар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4- қосымша</w:t>
            </w:r>
          </w:p>
        </w:tc>
      </w:tr>
    </w:tbl>
    <w:bookmarkStart w:name="z11" w:id="8"/>
    <w:p>
      <w:pPr>
        <w:spacing w:after="0"/>
        <w:ind w:left="0"/>
        <w:jc w:val="left"/>
      </w:pPr>
      <w:r>
        <w:rPr>
          <w:rFonts w:ascii="Times New Roman"/>
          <w:b/>
          <w:i w:val="false"/>
          <w:color w:val="000000"/>
        </w:rPr>
        <w:t xml:space="preserve"> 1-кесте. Иелері көрсетілген ауыл шаруашылығы жануарларының саны туралы деректер</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коды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орман шаруашылығы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Радовка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113239100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Азат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Еңбек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Рамадан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Табиғат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Жалғызқарағай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Қайнар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Тастыадыр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Кына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Қарасай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Сазды бұлак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Қенес</w:t>
            </w:r>
          </w:p>
          <w:p>
            <w:pPr>
              <w:spacing w:after="20"/>
              <w:ind w:left="20"/>
              <w:jc w:val="both"/>
            </w:pPr>
            <w:r>
              <w:rPr>
                <w:rFonts w:ascii="Times New Roman"/>
                <w:b w:val="false"/>
                <w:i w:val="false"/>
                <w:color w:val="000000"/>
                <w:sz w:val="20"/>
              </w:rPr>
              <w:t>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Домбралы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Айдарлы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Қенес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Малый барап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Наумовка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Кемеркөл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Өрнек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Новорыбинка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Қараөзек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Құрылыс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Урюпинка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113255200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Амангелді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Мереке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113255700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Мало-александровка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113255600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а.Талқара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Ерназар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Түрлері бойынша қалыптастырылған гурттар, отарлар, табындар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Гурттар, отарлар, табындар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мен ешкі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мал (тоқты, туша)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мал (еркек тоқты, теке)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бие, айғыр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мал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(жас мал)</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орман шаруашылығы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113220400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Радовка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113239100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Азат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Еңбек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Рамадан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113253400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Табиғат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Жалғызқарағай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Қайнар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Тастыадыр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Қына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Қарасай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Сазды бұлақ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Қенес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Домбыралы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Айдарлы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Қенес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113243400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Малый барап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Наумовка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Кемеркөл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Өрнек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Новорыбинка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Қараөзек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Құрылыс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Урюпинка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Амангелді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Мереке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113255700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Мало- александровка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113255600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Талқара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Ерназар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Шалғайдағы жайылымдарда жаюға арналған ауыл шаруашылығы жануарлары басының саны туралы 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коды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мал басы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орман шаруашылығы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Радовка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113239100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Азат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Еңбек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Рамадан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113253400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Еңбек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Жалғызқарағай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Қайнар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113251300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Тастыадыр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Қына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Қарасай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113241300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Сазды бұлақ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Қенес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Домбралы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Айдарлы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Қенес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113243400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Малый барап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Наумовка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Кемеркөл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а.Өрнек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Новорыбинка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Қараөзек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113249300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Құрылыс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Урюпинка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Амангелді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Мереке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Мало- александровка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113255600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Талкара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113220300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Ерназар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1- қосымша</w:t>
            </w:r>
          </w:p>
        </w:tc>
      </w:tr>
    </w:tbl>
    <w:bookmarkStart w:name="z16" w:id="9"/>
    <w:p>
      <w:pPr>
        <w:spacing w:after="0"/>
        <w:ind w:left="0"/>
        <w:jc w:val="left"/>
      </w:pPr>
      <w:r>
        <w:rPr>
          <w:rFonts w:ascii="Times New Roman"/>
          <w:b/>
          <w:i w:val="false"/>
          <w:color w:val="000000"/>
        </w:rPr>
        <w:t xml:space="preserve"> Ақкөл ауданының жайылымдардың шекаралары, алаңдары мен түрлері, оның ішінде шалғайдағы, маусымдық, құрғақ, мәдени және жер учаскесіне құқық белгілейтін және сәйкестендіру құжаттары негізінде олардың меншік иелері немесе жер пайдаланушылар туралы мәліметтерді көрсете отырып, жайылымдардың әкімшілік-аумақтық бірлік аумағында жер санаттары бөлінісінде орналасу схемасы (картасы)</w:t>
      </w:r>
    </w:p>
    <w:bookmarkEnd w:id="9"/>
    <w:p>
      <w:pPr>
        <w:spacing w:after="0"/>
        <w:ind w:left="0"/>
        <w:jc w:val="left"/>
      </w:pP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477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6731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731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647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477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шекаралары</w:t>
      </w:r>
      <w:r>
        <w:br/>
      </w:r>
      <w:r>
        <w:rPr>
          <w:rFonts w:ascii="Times New Roman"/>
          <w:b w:val="false"/>
          <w:i w:val="false"/>
          <w:color w:val="000000"/>
          <w:sz w:val="28"/>
        </w:rPr>
        <w:t>
</w:t>
      </w:r>
      <w:r>
        <w:br/>
      </w:r>
    </w:p>
    <w:p>
      <w:pPr>
        <w:spacing w:after="0"/>
        <w:ind w:left="0"/>
        <w:jc w:val="both"/>
      </w:pPr>
      <w:r>
        <w:drawing>
          <wp:inline distT="0" distB="0" distL="0" distR="0">
            <wp:extent cx="622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223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685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858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 жер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7112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112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Қор жерлері санатындағы жайылымдар</w:t>
      </w:r>
      <w:r>
        <w:br/>
      </w:r>
      <w:r>
        <w:rPr>
          <w:rFonts w:ascii="Times New Roman"/>
          <w:b w:val="false"/>
          <w:i w:val="false"/>
          <w:color w:val="000000"/>
          <w:sz w:val="28"/>
        </w:rPr>
        <w:t>
</w:t>
      </w:r>
    </w:p>
    <w:p>
      <w:pPr>
        <w:spacing w:after="0"/>
        <w:ind w:left="0"/>
        <w:jc w:val="left"/>
      </w:pPr>
      <w:r>
        <w:rPr>
          <w:rFonts w:ascii="Times New Roman"/>
          <w:b/>
          <w:i w:val="false"/>
          <w:color w:val="000000"/>
        </w:rPr>
        <w:t xml:space="preserve"> 3-кесте. Елді мекендердің ауылдық округтеріндегі жер учаскелеріне қатысты құқық белгілейтін және сәйкестендіру құжаттарының негізінде жер иеленушілер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 мен жер пайдаланушылардың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Кадастрлық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 алаңы,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01-001-012-021, 01-001-012-022, </w:t>
            </w:r>
          </w:p>
          <w:p>
            <w:pPr>
              <w:spacing w:after="20"/>
              <w:ind w:left="20"/>
              <w:jc w:val="both"/>
            </w:pPr>
            <w:r>
              <w:rPr>
                <w:rFonts w:ascii="Times New Roman"/>
                <w:b w:val="false"/>
                <w:i w:val="false"/>
                <w:color w:val="000000"/>
                <w:sz w:val="20"/>
              </w:rPr>
              <w:t xml:space="preserve">
01-001-012-018, 01-001-012-017, </w:t>
            </w:r>
          </w:p>
          <w:p>
            <w:pPr>
              <w:spacing w:after="20"/>
              <w:ind w:left="20"/>
              <w:jc w:val="both"/>
            </w:pPr>
            <w:r>
              <w:rPr>
                <w:rFonts w:ascii="Times New Roman"/>
                <w:b w:val="false"/>
                <w:i w:val="false"/>
                <w:color w:val="000000"/>
                <w:sz w:val="20"/>
              </w:rPr>
              <w:t xml:space="preserve">
01-001-012-016, 01-001-012-013, </w:t>
            </w:r>
          </w:p>
          <w:p>
            <w:pPr>
              <w:spacing w:after="20"/>
              <w:ind w:left="20"/>
              <w:jc w:val="both"/>
            </w:pPr>
            <w:r>
              <w:rPr>
                <w:rFonts w:ascii="Times New Roman"/>
                <w:b w:val="false"/>
                <w:i w:val="false"/>
                <w:color w:val="000000"/>
                <w:sz w:val="20"/>
              </w:rPr>
              <w:t xml:space="preserve">
01-001-012-015, 01-001-012-009, </w:t>
            </w:r>
          </w:p>
          <w:p>
            <w:pPr>
              <w:spacing w:after="20"/>
              <w:ind w:left="20"/>
              <w:jc w:val="both"/>
            </w:pPr>
            <w:r>
              <w:rPr>
                <w:rFonts w:ascii="Times New Roman"/>
                <w:b w:val="false"/>
                <w:i w:val="false"/>
                <w:color w:val="000000"/>
                <w:sz w:val="20"/>
              </w:rPr>
              <w:t xml:space="preserve">
01-001-012-165, 01-001-012-055, </w:t>
            </w:r>
          </w:p>
          <w:p>
            <w:pPr>
              <w:spacing w:after="20"/>
              <w:ind w:left="20"/>
              <w:jc w:val="both"/>
            </w:pPr>
            <w:r>
              <w:rPr>
                <w:rFonts w:ascii="Times New Roman"/>
                <w:b w:val="false"/>
                <w:i w:val="false"/>
                <w:color w:val="000000"/>
                <w:sz w:val="20"/>
              </w:rPr>
              <w:t xml:space="preserve">
01-001-012-083, 01-001-012-032, </w:t>
            </w:r>
          </w:p>
          <w:p>
            <w:pPr>
              <w:spacing w:after="20"/>
              <w:ind w:left="20"/>
              <w:jc w:val="both"/>
            </w:pPr>
            <w:r>
              <w:rPr>
                <w:rFonts w:ascii="Times New Roman"/>
                <w:b w:val="false"/>
                <w:i w:val="false"/>
                <w:color w:val="000000"/>
                <w:sz w:val="20"/>
              </w:rPr>
              <w:t xml:space="preserve">
01-001-012-066, 01-001-012-228, </w:t>
            </w:r>
          </w:p>
          <w:p>
            <w:pPr>
              <w:spacing w:after="20"/>
              <w:ind w:left="20"/>
              <w:jc w:val="both"/>
            </w:pPr>
            <w:r>
              <w:rPr>
                <w:rFonts w:ascii="Times New Roman"/>
                <w:b w:val="false"/>
                <w:i w:val="false"/>
                <w:color w:val="000000"/>
                <w:sz w:val="20"/>
              </w:rPr>
              <w:t xml:space="preserve">
01-001-012-237, 01-001-012-253, </w:t>
            </w:r>
          </w:p>
          <w:p>
            <w:pPr>
              <w:spacing w:after="20"/>
              <w:ind w:left="20"/>
              <w:jc w:val="both"/>
            </w:pPr>
            <w:r>
              <w:rPr>
                <w:rFonts w:ascii="Times New Roman"/>
                <w:b w:val="false"/>
                <w:i w:val="false"/>
                <w:color w:val="000000"/>
                <w:sz w:val="20"/>
              </w:rPr>
              <w:t xml:space="preserve">
01-001-012-062, 01-001-011-613, </w:t>
            </w:r>
          </w:p>
          <w:p>
            <w:pPr>
              <w:spacing w:after="20"/>
              <w:ind w:left="20"/>
              <w:jc w:val="both"/>
            </w:pPr>
            <w:r>
              <w:rPr>
                <w:rFonts w:ascii="Times New Roman"/>
                <w:b w:val="false"/>
                <w:i w:val="false"/>
                <w:color w:val="000000"/>
                <w:sz w:val="20"/>
              </w:rPr>
              <w:t>
01-001-011-614, 01-001-011-615,</w:t>
            </w:r>
          </w:p>
          <w:p>
            <w:pPr>
              <w:spacing w:after="20"/>
              <w:ind w:left="20"/>
              <w:jc w:val="both"/>
            </w:pPr>
            <w:r>
              <w:rPr>
                <w:rFonts w:ascii="Times New Roman"/>
                <w:b w:val="false"/>
                <w:i w:val="false"/>
                <w:color w:val="000000"/>
                <w:sz w:val="20"/>
              </w:rPr>
              <w:t>
01-001-012-155, 01-001-012-209,</w:t>
            </w:r>
          </w:p>
          <w:p>
            <w:pPr>
              <w:spacing w:after="20"/>
              <w:ind w:left="20"/>
              <w:jc w:val="both"/>
            </w:pPr>
            <w:r>
              <w:rPr>
                <w:rFonts w:ascii="Times New Roman"/>
                <w:b w:val="false"/>
                <w:i w:val="false"/>
                <w:color w:val="000000"/>
                <w:sz w:val="20"/>
              </w:rPr>
              <w:t>
01-001-012-144, 01-001-012-207,</w:t>
            </w:r>
          </w:p>
          <w:p>
            <w:pPr>
              <w:spacing w:after="20"/>
              <w:ind w:left="20"/>
              <w:jc w:val="both"/>
            </w:pPr>
            <w:r>
              <w:rPr>
                <w:rFonts w:ascii="Times New Roman"/>
                <w:b w:val="false"/>
                <w:i w:val="false"/>
                <w:color w:val="000000"/>
                <w:sz w:val="20"/>
              </w:rPr>
              <w:t>
01-001-012-208, 01-001-012-071,</w:t>
            </w:r>
          </w:p>
          <w:p>
            <w:pPr>
              <w:spacing w:after="20"/>
              <w:ind w:left="20"/>
              <w:jc w:val="both"/>
            </w:pPr>
            <w:r>
              <w:rPr>
                <w:rFonts w:ascii="Times New Roman"/>
                <w:b w:val="false"/>
                <w:i w:val="false"/>
                <w:color w:val="000000"/>
                <w:sz w:val="20"/>
              </w:rPr>
              <w:t>
01-001-012-260, 01-001-012-141,</w:t>
            </w:r>
          </w:p>
          <w:p>
            <w:pPr>
              <w:spacing w:after="20"/>
              <w:ind w:left="20"/>
              <w:jc w:val="both"/>
            </w:pPr>
            <w:r>
              <w:rPr>
                <w:rFonts w:ascii="Times New Roman"/>
                <w:b w:val="false"/>
                <w:i w:val="false"/>
                <w:color w:val="000000"/>
                <w:sz w:val="20"/>
              </w:rPr>
              <w:t xml:space="preserve">
01-001-012-085, 01-001-012-227, </w:t>
            </w:r>
          </w:p>
          <w:p>
            <w:pPr>
              <w:spacing w:after="20"/>
              <w:ind w:left="20"/>
              <w:jc w:val="both"/>
            </w:pPr>
            <w:r>
              <w:rPr>
                <w:rFonts w:ascii="Times New Roman"/>
                <w:b w:val="false"/>
                <w:i w:val="false"/>
                <w:color w:val="000000"/>
                <w:sz w:val="20"/>
              </w:rPr>
              <w:t>
01-001-012-087.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28 855,23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01-001-009-091, 01-001-009-086,</w:t>
            </w:r>
          </w:p>
          <w:p>
            <w:pPr>
              <w:spacing w:after="20"/>
              <w:ind w:left="20"/>
              <w:jc w:val="both"/>
            </w:pPr>
            <w:r>
              <w:rPr>
                <w:rFonts w:ascii="Times New Roman"/>
                <w:b w:val="false"/>
                <w:i w:val="false"/>
                <w:color w:val="000000"/>
                <w:sz w:val="20"/>
              </w:rPr>
              <w:t>
01-001-009-352, 01-001-009-437,</w:t>
            </w:r>
          </w:p>
          <w:p>
            <w:pPr>
              <w:spacing w:after="20"/>
              <w:ind w:left="20"/>
              <w:jc w:val="both"/>
            </w:pPr>
            <w:r>
              <w:rPr>
                <w:rFonts w:ascii="Times New Roman"/>
                <w:b w:val="false"/>
                <w:i w:val="false"/>
                <w:color w:val="000000"/>
                <w:sz w:val="20"/>
              </w:rPr>
              <w:t>
01-001-009-303, 01-001-009-304,</w:t>
            </w:r>
          </w:p>
          <w:p>
            <w:pPr>
              <w:spacing w:after="20"/>
              <w:ind w:left="20"/>
              <w:jc w:val="both"/>
            </w:pPr>
            <w:r>
              <w:rPr>
                <w:rFonts w:ascii="Times New Roman"/>
                <w:b w:val="false"/>
                <w:i w:val="false"/>
                <w:color w:val="000000"/>
                <w:sz w:val="20"/>
              </w:rPr>
              <w:t>
01-001-009-441, 01-001-009-120,</w:t>
            </w:r>
          </w:p>
          <w:p>
            <w:pPr>
              <w:spacing w:after="20"/>
              <w:ind w:left="20"/>
              <w:jc w:val="both"/>
            </w:pPr>
            <w:r>
              <w:rPr>
                <w:rFonts w:ascii="Times New Roman"/>
                <w:b w:val="false"/>
                <w:i w:val="false"/>
                <w:color w:val="000000"/>
                <w:sz w:val="20"/>
              </w:rPr>
              <w:t xml:space="preserve">
01-001-009-121, 01-001-009-338, </w:t>
            </w:r>
          </w:p>
          <w:p>
            <w:pPr>
              <w:spacing w:after="20"/>
              <w:ind w:left="20"/>
              <w:jc w:val="both"/>
            </w:pPr>
            <w:r>
              <w:rPr>
                <w:rFonts w:ascii="Times New Roman"/>
                <w:b w:val="false"/>
                <w:i w:val="false"/>
                <w:color w:val="000000"/>
                <w:sz w:val="20"/>
              </w:rPr>
              <w:t xml:space="preserve">
01-001-009-339, 01-001-009-014, </w:t>
            </w:r>
          </w:p>
          <w:p>
            <w:pPr>
              <w:spacing w:after="20"/>
              <w:ind w:left="20"/>
              <w:jc w:val="both"/>
            </w:pPr>
            <w:r>
              <w:rPr>
                <w:rFonts w:ascii="Times New Roman"/>
                <w:b w:val="false"/>
                <w:i w:val="false"/>
                <w:color w:val="000000"/>
                <w:sz w:val="20"/>
              </w:rPr>
              <w:t xml:space="preserve">
01-001-009-353, 01-001-009-113, </w:t>
            </w:r>
          </w:p>
          <w:p>
            <w:pPr>
              <w:spacing w:after="20"/>
              <w:ind w:left="20"/>
              <w:jc w:val="both"/>
            </w:pPr>
            <w:r>
              <w:rPr>
                <w:rFonts w:ascii="Times New Roman"/>
                <w:b w:val="false"/>
                <w:i w:val="false"/>
                <w:color w:val="000000"/>
                <w:sz w:val="20"/>
              </w:rPr>
              <w:t>
01-001-009-117, 01-001-009-015,</w:t>
            </w:r>
          </w:p>
          <w:p>
            <w:pPr>
              <w:spacing w:after="20"/>
              <w:ind w:left="20"/>
              <w:jc w:val="both"/>
            </w:pPr>
            <w:r>
              <w:rPr>
                <w:rFonts w:ascii="Times New Roman"/>
                <w:b w:val="false"/>
                <w:i w:val="false"/>
                <w:color w:val="000000"/>
                <w:sz w:val="20"/>
              </w:rPr>
              <w:t>
01-001-009-039, 01-001-009-040,</w:t>
            </w:r>
          </w:p>
          <w:p>
            <w:pPr>
              <w:spacing w:after="20"/>
              <w:ind w:left="20"/>
              <w:jc w:val="both"/>
            </w:pPr>
            <w:r>
              <w:rPr>
                <w:rFonts w:ascii="Times New Roman"/>
                <w:b w:val="false"/>
                <w:i w:val="false"/>
                <w:color w:val="000000"/>
                <w:sz w:val="20"/>
              </w:rPr>
              <w:t>
01-001-009-041, 01-001-009-111,</w:t>
            </w:r>
          </w:p>
          <w:p>
            <w:pPr>
              <w:spacing w:after="20"/>
              <w:ind w:left="20"/>
              <w:jc w:val="both"/>
            </w:pPr>
            <w:r>
              <w:rPr>
                <w:rFonts w:ascii="Times New Roman"/>
                <w:b w:val="false"/>
                <w:i w:val="false"/>
                <w:color w:val="000000"/>
                <w:sz w:val="20"/>
              </w:rPr>
              <w:t>
01-001-009-116, 01-001-009-263,</w:t>
            </w:r>
          </w:p>
          <w:p>
            <w:pPr>
              <w:spacing w:after="20"/>
              <w:ind w:left="20"/>
              <w:jc w:val="both"/>
            </w:pPr>
            <w:r>
              <w:rPr>
                <w:rFonts w:ascii="Times New Roman"/>
                <w:b w:val="false"/>
                <w:i w:val="false"/>
                <w:color w:val="000000"/>
                <w:sz w:val="20"/>
              </w:rPr>
              <w:t xml:space="preserve">
01-001-009-044, 01-001-009-341, </w:t>
            </w:r>
          </w:p>
          <w:p>
            <w:pPr>
              <w:spacing w:after="20"/>
              <w:ind w:left="20"/>
              <w:jc w:val="both"/>
            </w:pPr>
            <w:r>
              <w:rPr>
                <w:rFonts w:ascii="Times New Roman"/>
                <w:b w:val="false"/>
                <w:i w:val="false"/>
                <w:color w:val="000000"/>
                <w:sz w:val="20"/>
              </w:rPr>
              <w:t xml:space="preserve">
01-001-009-342, 01-001-009-060, </w:t>
            </w:r>
          </w:p>
          <w:p>
            <w:pPr>
              <w:spacing w:after="20"/>
              <w:ind w:left="20"/>
              <w:jc w:val="both"/>
            </w:pPr>
            <w:r>
              <w:rPr>
                <w:rFonts w:ascii="Times New Roman"/>
                <w:b w:val="false"/>
                <w:i w:val="false"/>
                <w:color w:val="000000"/>
                <w:sz w:val="20"/>
              </w:rPr>
              <w:t>
01-001-009-061, 01-001-009-096,</w:t>
            </w:r>
          </w:p>
          <w:p>
            <w:pPr>
              <w:spacing w:after="20"/>
              <w:ind w:left="20"/>
              <w:jc w:val="both"/>
            </w:pPr>
            <w:r>
              <w:rPr>
                <w:rFonts w:ascii="Times New Roman"/>
                <w:b w:val="false"/>
                <w:i w:val="false"/>
                <w:color w:val="000000"/>
                <w:sz w:val="20"/>
              </w:rPr>
              <w:t>
01-001-009-427, 01-001-009-084,</w:t>
            </w:r>
          </w:p>
          <w:p>
            <w:pPr>
              <w:spacing w:after="20"/>
              <w:ind w:left="20"/>
              <w:jc w:val="both"/>
            </w:pPr>
            <w:r>
              <w:rPr>
                <w:rFonts w:ascii="Times New Roman"/>
                <w:b w:val="false"/>
                <w:i w:val="false"/>
                <w:color w:val="000000"/>
                <w:sz w:val="20"/>
              </w:rPr>
              <w:t>
01-001-009-466, 01-001-009-049,</w:t>
            </w:r>
          </w:p>
          <w:p>
            <w:pPr>
              <w:spacing w:after="20"/>
              <w:ind w:left="20"/>
              <w:jc w:val="both"/>
            </w:pPr>
            <w:r>
              <w:rPr>
                <w:rFonts w:ascii="Times New Roman"/>
                <w:b w:val="false"/>
                <w:i w:val="false"/>
                <w:color w:val="000000"/>
                <w:sz w:val="20"/>
              </w:rPr>
              <w:t>
01-001-009-013, 01-001-009-376,</w:t>
            </w:r>
          </w:p>
          <w:p>
            <w:pPr>
              <w:spacing w:after="20"/>
              <w:ind w:left="20"/>
              <w:jc w:val="both"/>
            </w:pPr>
            <w:r>
              <w:rPr>
                <w:rFonts w:ascii="Times New Roman"/>
                <w:b w:val="false"/>
                <w:i w:val="false"/>
                <w:color w:val="000000"/>
                <w:sz w:val="20"/>
              </w:rPr>
              <w:t xml:space="preserve">
01-001-009-377, 01-001-009-378, </w:t>
            </w:r>
          </w:p>
          <w:p>
            <w:pPr>
              <w:spacing w:after="20"/>
              <w:ind w:left="20"/>
              <w:jc w:val="both"/>
            </w:pPr>
            <w:r>
              <w:rPr>
                <w:rFonts w:ascii="Times New Roman"/>
                <w:b w:val="false"/>
                <w:i w:val="false"/>
                <w:color w:val="000000"/>
                <w:sz w:val="20"/>
              </w:rPr>
              <w:t xml:space="preserve">
01-001-009-379, 01-001-009-380, </w:t>
            </w:r>
          </w:p>
          <w:p>
            <w:pPr>
              <w:spacing w:after="20"/>
              <w:ind w:left="20"/>
              <w:jc w:val="both"/>
            </w:pPr>
            <w:r>
              <w:rPr>
                <w:rFonts w:ascii="Times New Roman"/>
                <w:b w:val="false"/>
                <w:i w:val="false"/>
                <w:color w:val="000000"/>
                <w:sz w:val="20"/>
              </w:rPr>
              <w:t xml:space="preserve">
01-001-009-381, 01-001-009-382, </w:t>
            </w:r>
          </w:p>
          <w:p>
            <w:pPr>
              <w:spacing w:after="20"/>
              <w:ind w:left="20"/>
              <w:jc w:val="both"/>
            </w:pPr>
            <w:r>
              <w:rPr>
                <w:rFonts w:ascii="Times New Roman"/>
                <w:b w:val="false"/>
                <w:i w:val="false"/>
                <w:color w:val="000000"/>
                <w:sz w:val="20"/>
              </w:rPr>
              <w:t xml:space="preserve">
01-001-009-383, 01-001-009-384, </w:t>
            </w:r>
          </w:p>
          <w:p>
            <w:pPr>
              <w:spacing w:after="20"/>
              <w:ind w:left="20"/>
              <w:jc w:val="both"/>
            </w:pPr>
            <w:r>
              <w:rPr>
                <w:rFonts w:ascii="Times New Roman"/>
                <w:b w:val="false"/>
                <w:i w:val="false"/>
                <w:color w:val="000000"/>
                <w:sz w:val="20"/>
              </w:rPr>
              <w:t xml:space="preserve">
01-001-009-385, 01-001-009-037, </w:t>
            </w:r>
          </w:p>
          <w:p>
            <w:pPr>
              <w:spacing w:after="20"/>
              <w:ind w:left="20"/>
              <w:jc w:val="both"/>
            </w:pPr>
            <w:r>
              <w:rPr>
                <w:rFonts w:ascii="Times New Roman"/>
                <w:b w:val="false"/>
                <w:i w:val="false"/>
                <w:color w:val="000000"/>
                <w:sz w:val="20"/>
              </w:rPr>
              <w:t xml:space="preserve">
01-001-009-085, 01-001-009-251, </w:t>
            </w:r>
          </w:p>
          <w:p>
            <w:pPr>
              <w:spacing w:after="20"/>
              <w:ind w:left="20"/>
              <w:jc w:val="both"/>
            </w:pPr>
            <w:r>
              <w:rPr>
                <w:rFonts w:ascii="Times New Roman"/>
                <w:b w:val="false"/>
                <w:i w:val="false"/>
                <w:color w:val="000000"/>
                <w:sz w:val="20"/>
              </w:rPr>
              <w:t xml:space="preserve">
01-001-009-252, 01-001-009-428, </w:t>
            </w:r>
          </w:p>
          <w:p>
            <w:pPr>
              <w:spacing w:after="20"/>
              <w:ind w:left="20"/>
              <w:jc w:val="both"/>
            </w:pPr>
            <w:r>
              <w:rPr>
                <w:rFonts w:ascii="Times New Roman"/>
                <w:b w:val="false"/>
                <w:i w:val="false"/>
                <w:color w:val="000000"/>
                <w:sz w:val="20"/>
              </w:rPr>
              <w:t xml:space="preserve">
01-001-009-447, 01-001-009-463, </w:t>
            </w:r>
          </w:p>
          <w:p>
            <w:pPr>
              <w:spacing w:after="20"/>
              <w:ind w:left="20"/>
              <w:jc w:val="both"/>
            </w:pPr>
            <w:r>
              <w:rPr>
                <w:rFonts w:ascii="Times New Roman"/>
                <w:b w:val="false"/>
                <w:i w:val="false"/>
                <w:color w:val="000000"/>
                <w:sz w:val="20"/>
              </w:rPr>
              <w:t>
01-001-009-366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18 385,9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01-001-012-082, 01-001-012-201,</w:t>
            </w:r>
          </w:p>
          <w:p>
            <w:pPr>
              <w:spacing w:after="20"/>
              <w:ind w:left="20"/>
              <w:jc w:val="both"/>
            </w:pPr>
            <w:r>
              <w:rPr>
                <w:rFonts w:ascii="Times New Roman"/>
                <w:b w:val="false"/>
                <w:i w:val="false"/>
                <w:color w:val="000000"/>
                <w:sz w:val="20"/>
              </w:rPr>
              <w:t xml:space="preserve">
01-001-012-142, 01-001-012-189, </w:t>
            </w:r>
          </w:p>
          <w:p>
            <w:pPr>
              <w:spacing w:after="20"/>
              <w:ind w:left="20"/>
              <w:jc w:val="both"/>
            </w:pPr>
            <w:r>
              <w:rPr>
                <w:rFonts w:ascii="Times New Roman"/>
                <w:b w:val="false"/>
                <w:i w:val="false"/>
                <w:color w:val="000000"/>
                <w:sz w:val="20"/>
              </w:rPr>
              <w:t xml:space="preserve">
01-001-012-139, 01-001-012-146, </w:t>
            </w:r>
          </w:p>
          <w:p>
            <w:pPr>
              <w:spacing w:after="20"/>
              <w:ind w:left="20"/>
              <w:jc w:val="both"/>
            </w:pPr>
            <w:r>
              <w:rPr>
                <w:rFonts w:ascii="Times New Roman"/>
                <w:b w:val="false"/>
                <w:i w:val="false"/>
                <w:color w:val="000000"/>
                <w:sz w:val="20"/>
              </w:rPr>
              <w:t>
01-001-012-195, 01-001-012-117,</w:t>
            </w:r>
          </w:p>
          <w:p>
            <w:pPr>
              <w:spacing w:after="20"/>
              <w:ind w:left="20"/>
              <w:jc w:val="both"/>
            </w:pPr>
            <w:r>
              <w:rPr>
                <w:rFonts w:ascii="Times New Roman"/>
                <w:b w:val="false"/>
                <w:i w:val="false"/>
                <w:color w:val="000000"/>
                <w:sz w:val="20"/>
              </w:rPr>
              <w:t xml:space="preserve">
01-001-012-118, 01-001-012-050, </w:t>
            </w:r>
          </w:p>
          <w:p>
            <w:pPr>
              <w:spacing w:after="20"/>
              <w:ind w:left="20"/>
              <w:jc w:val="both"/>
            </w:pPr>
            <w:r>
              <w:rPr>
                <w:rFonts w:ascii="Times New Roman"/>
                <w:b w:val="false"/>
                <w:i w:val="false"/>
                <w:color w:val="000000"/>
                <w:sz w:val="20"/>
              </w:rPr>
              <w:t xml:space="preserve">
01-001-012-160, 01-001-012-174, </w:t>
            </w:r>
          </w:p>
          <w:p>
            <w:pPr>
              <w:spacing w:after="20"/>
              <w:ind w:left="20"/>
              <w:jc w:val="both"/>
            </w:pPr>
            <w:r>
              <w:rPr>
                <w:rFonts w:ascii="Times New Roman"/>
                <w:b w:val="false"/>
                <w:i w:val="false"/>
                <w:color w:val="000000"/>
                <w:sz w:val="20"/>
              </w:rPr>
              <w:t xml:space="preserve">
01-001-012-185, 01-001-012-192, </w:t>
            </w:r>
          </w:p>
          <w:p>
            <w:pPr>
              <w:spacing w:after="20"/>
              <w:ind w:left="20"/>
              <w:jc w:val="both"/>
            </w:pPr>
            <w:r>
              <w:rPr>
                <w:rFonts w:ascii="Times New Roman"/>
                <w:b w:val="false"/>
                <w:i w:val="false"/>
                <w:color w:val="000000"/>
                <w:sz w:val="20"/>
              </w:rPr>
              <w:t xml:space="preserve">
01-001-012-224, 01-001-012-138, </w:t>
            </w:r>
          </w:p>
          <w:p>
            <w:pPr>
              <w:spacing w:after="20"/>
              <w:ind w:left="20"/>
              <w:jc w:val="both"/>
            </w:pPr>
            <w:r>
              <w:rPr>
                <w:rFonts w:ascii="Times New Roman"/>
                <w:b w:val="false"/>
                <w:i w:val="false"/>
                <w:color w:val="000000"/>
                <w:sz w:val="20"/>
              </w:rPr>
              <w:t xml:space="preserve">
01-001-012-149, 01-001-012-236, </w:t>
            </w:r>
          </w:p>
          <w:p>
            <w:pPr>
              <w:spacing w:after="20"/>
              <w:ind w:left="20"/>
              <w:jc w:val="both"/>
            </w:pPr>
            <w:r>
              <w:rPr>
                <w:rFonts w:ascii="Times New Roman"/>
                <w:b w:val="false"/>
                <w:i w:val="false"/>
                <w:color w:val="000000"/>
                <w:sz w:val="20"/>
              </w:rPr>
              <w:t xml:space="preserve">
01-001-012-251, 01-001-012-246, </w:t>
            </w:r>
          </w:p>
          <w:p>
            <w:pPr>
              <w:spacing w:after="20"/>
              <w:ind w:left="20"/>
              <w:jc w:val="both"/>
            </w:pPr>
            <w:r>
              <w:rPr>
                <w:rFonts w:ascii="Times New Roman"/>
                <w:b w:val="false"/>
                <w:i w:val="false"/>
                <w:color w:val="000000"/>
                <w:sz w:val="20"/>
              </w:rPr>
              <w:t xml:space="preserve">
01-001-012-047, 01-001-012-078, </w:t>
            </w:r>
          </w:p>
          <w:p>
            <w:pPr>
              <w:spacing w:after="20"/>
              <w:ind w:left="20"/>
              <w:jc w:val="both"/>
            </w:pPr>
            <w:r>
              <w:rPr>
                <w:rFonts w:ascii="Times New Roman"/>
                <w:b w:val="false"/>
                <w:i w:val="false"/>
                <w:color w:val="000000"/>
                <w:sz w:val="20"/>
              </w:rPr>
              <w:t xml:space="preserve">
01-001-012-108, 01-001-012-109, </w:t>
            </w:r>
          </w:p>
          <w:p>
            <w:pPr>
              <w:spacing w:after="20"/>
              <w:ind w:left="20"/>
              <w:jc w:val="both"/>
            </w:pPr>
            <w:r>
              <w:rPr>
                <w:rFonts w:ascii="Times New Roman"/>
                <w:b w:val="false"/>
                <w:i w:val="false"/>
                <w:color w:val="000000"/>
                <w:sz w:val="20"/>
              </w:rPr>
              <w:t xml:space="preserve">
01-001-012-079, 01-001-012-180, </w:t>
            </w:r>
          </w:p>
          <w:p>
            <w:pPr>
              <w:spacing w:after="20"/>
              <w:ind w:left="20"/>
              <w:jc w:val="both"/>
            </w:pPr>
            <w:r>
              <w:rPr>
                <w:rFonts w:ascii="Times New Roman"/>
                <w:b w:val="false"/>
                <w:i w:val="false"/>
                <w:color w:val="000000"/>
                <w:sz w:val="20"/>
              </w:rPr>
              <w:t xml:space="preserve">
01-001-012-181, 01-001-012-091, </w:t>
            </w:r>
          </w:p>
          <w:p>
            <w:pPr>
              <w:spacing w:after="20"/>
              <w:ind w:left="20"/>
              <w:jc w:val="both"/>
            </w:pPr>
            <w:r>
              <w:rPr>
                <w:rFonts w:ascii="Times New Roman"/>
                <w:b w:val="false"/>
                <w:i w:val="false"/>
                <w:color w:val="000000"/>
                <w:sz w:val="20"/>
              </w:rPr>
              <w:t xml:space="preserve">
01-001-012-092, 01-001-012-196, </w:t>
            </w:r>
          </w:p>
          <w:p>
            <w:pPr>
              <w:spacing w:after="20"/>
              <w:ind w:left="20"/>
              <w:jc w:val="both"/>
            </w:pPr>
            <w:r>
              <w:rPr>
                <w:rFonts w:ascii="Times New Roman"/>
                <w:b w:val="false"/>
                <w:i w:val="false"/>
                <w:color w:val="000000"/>
                <w:sz w:val="20"/>
              </w:rPr>
              <w:t xml:space="preserve">
01-001-012-213, 01-001-012-214, </w:t>
            </w:r>
          </w:p>
          <w:p>
            <w:pPr>
              <w:spacing w:after="20"/>
              <w:ind w:left="20"/>
              <w:jc w:val="both"/>
            </w:pPr>
            <w:r>
              <w:rPr>
                <w:rFonts w:ascii="Times New Roman"/>
                <w:b w:val="false"/>
                <w:i w:val="false"/>
                <w:color w:val="000000"/>
                <w:sz w:val="20"/>
              </w:rPr>
              <w:t xml:space="preserve">
01-001-020-188, 01-001-012-130, </w:t>
            </w:r>
          </w:p>
          <w:p>
            <w:pPr>
              <w:spacing w:after="20"/>
              <w:ind w:left="20"/>
              <w:jc w:val="both"/>
            </w:pPr>
            <w:r>
              <w:rPr>
                <w:rFonts w:ascii="Times New Roman"/>
                <w:b w:val="false"/>
                <w:i w:val="false"/>
                <w:color w:val="000000"/>
                <w:sz w:val="20"/>
              </w:rPr>
              <w:t xml:space="preserve">
01-001-012-131, 01-001-012-132, </w:t>
            </w:r>
          </w:p>
          <w:p>
            <w:pPr>
              <w:spacing w:after="20"/>
              <w:ind w:left="20"/>
              <w:jc w:val="both"/>
            </w:pPr>
            <w:r>
              <w:rPr>
                <w:rFonts w:ascii="Times New Roman"/>
                <w:b w:val="false"/>
                <w:i w:val="false"/>
                <w:color w:val="000000"/>
                <w:sz w:val="20"/>
              </w:rPr>
              <w:t xml:space="preserve">
01-001-012-133, 01-001-012-134, </w:t>
            </w:r>
          </w:p>
          <w:p>
            <w:pPr>
              <w:spacing w:after="20"/>
              <w:ind w:left="20"/>
              <w:jc w:val="both"/>
            </w:pPr>
            <w:r>
              <w:rPr>
                <w:rFonts w:ascii="Times New Roman"/>
                <w:b w:val="false"/>
                <w:i w:val="false"/>
                <w:color w:val="000000"/>
                <w:sz w:val="20"/>
              </w:rPr>
              <w:t xml:space="preserve">
01-001-012-135, 01-001-012-136, </w:t>
            </w:r>
          </w:p>
          <w:p>
            <w:pPr>
              <w:spacing w:after="20"/>
              <w:ind w:left="20"/>
              <w:jc w:val="both"/>
            </w:pPr>
            <w:r>
              <w:rPr>
                <w:rFonts w:ascii="Times New Roman"/>
                <w:b w:val="false"/>
                <w:i w:val="false"/>
                <w:color w:val="000000"/>
                <w:sz w:val="20"/>
              </w:rPr>
              <w:t xml:space="preserve">
01-001-012-186, 01-001-012-217, </w:t>
            </w:r>
          </w:p>
          <w:p>
            <w:pPr>
              <w:spacing w:after="20"/>
              <w:ind w:left="20"/>
              <w:jc w:val="both"/>
            </w:pPr>
            <w:r>
              <w:rPr>
                <w:rFonts w:ascii="Times New Roman"/>
                <w:b w:val="false"/>
                <w:i w:val="false"/>
                <w:color w:val="000000"/>
                <w:sz w:val="20"/>
              </w:rPr>
              <w:t xml:space="preserve">
01-001-012-218, 01-001-012-162, </w:t>
            </w:r>
          </w:p>
          <w:p>
            <w:pPr>
              <w:spacing w:after="20"/>
              <w:ind w:left="20"/>
              <w:jc w:val="both"/>
            </w:pPr>
            <w:r>
              <w:rPr>
                <w:rFonts w:ascii="Times New Roman"/>
                <w:b w:val="false"/>
                <w:i w:val="false"/>
                <w:color w:val="000000"/>
                <w:sz w:val="20"/>
              </w:rPr>
              <w:t xml:space="preserve">
01-001-012-238, 01-001-012-194, </w:t>
            </w:r>
          </w:p>
          <w:p>
            <w:pPr>
              <w:spacing w:after="20"/>
              <w:ind w:left="20"/>
              <w:jc w:val="both"/>
            </w:pPr>
            <w:r>
              <w:rPr>
                <w:rFonts w:ascii="Times New Roman"/>
                <w:b w:val="false"/>
                <w:i w:val="false"/>
                <w:color w:val="000000"/>
                <w:sz w:val="20"/>
              </w:rPr>
              <w:t xml:space="preserve">
01-001-012-229, 01-001-012-128, </w:t>
            </w:r>
          </w:p>
          <w:p>
            <w:pPr>
              <w:spacing w:after="20"/>
              <w:ind w:left="20"/>
              <w:jc w:val="both"/>
            </w:pPr>
            <w:r>
              <w:rPr>
                <w:rFonts w:ascii="Times New Roman"/>
                <w:b w:val="false"/>
                <w:i w:val="false"/>
                <w:color w:val="000000"/>
                <w:sz w:val="20"/>
              </w:rPr>
              <w:t xml:space="preserve">
01-001-012-233, 01-001-012-234, </w:t>
            </w:r>
          </w:p>
          <w:p>
            <w:pPr>
              <w:spacing w:after="20"/>
              <w:ind w:left="20"/>
              <w:jc w:val="both"/>
            </w:pPr>
            <w:r>
              <w:rPr>
                <w:rFonts w:ascii="Times New Roman"/>
                <w:b w:val="false"/>
                <w:i w:val="false"/>
                <w:color w:val="000000"/>
                <w:sz w:val="20"/>
              </w:rPr>
              <w:t xml:space="preserve">
01-001-012-171, 01-001-012-210, </w:t>
            </w:r>
          </w:p>
          <w:p>
            <w:pPr>
              <w:spacing w:after="20"/>
              <w:ind w:left="20"/>
              <w:jc w:val="both"/>
            </w:pPr>
            <w:r>
              <w:rPr>
                <w:rFonts w:ascii="Times New Roman"/>
                <w:b w:val="false"/>
                <w:i w:val="false"/>
                <w:color w:val="000000"/>
                <w:sz w:val="20"/>
              </w:rPr>
              <w:t xml:space="preserve">
01-001-012-211, 01-001-012-212, </w:t>
            </w:r>
          </w:p>
          <w:p>
            <w:pPr>
              <w:spacing w:after="20"/>
              <w:ind w:left="20"/>
              <w:jc w:val="both"/>
            </w:pPr>
            <w:r>
              <w:rPr>
                <w:rFonts w:ascii="Times New Roman"/>
                <w:b w:val="false"/>
                <w:i w:val="false"/>
                <w:color w:val="000000"/>
                <w:sz w:val="20"/>
              </w:rPr>
              <w:t xml:space="preserve">
01-001-012-226, 01-001-012-239, </w:t>
            </w:r>
          </w:p>
          <w:p>
            <w:pPr>
              <w:spacing w:after="20"/>
              <w:ind w:left="20"/>
              <w:jc w:val="both"/>
            </w:pPr>
            <w:r>
              <w:rPr>
                <w:rFonts w:ascii="Times New Roman"/>
                <w:b w:val="false"/>
                <w:i w:val="false"/>
                <w:color w:val="000000"/>
                <w:sz w:val="20"/>
              </w:rPr>
              <w:t>
01-001-012-193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29 440,5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01-001-025-039, 01-001-017-135, </w:t>
            </w:r>
          </w:p>
          <w:p>
            <w:pPr>
              <w:spacing w:after="20"/>
              <w:ind w:left="20"/>
              <w:jc w:val="both"/>
            </w:pPr>
            <w:r>
              <w:rPr>
                <w:rFonts w:ascii="Times New Roman"/>
                <w:b w:val="false"/>
                <w:i w:val="false"/>
                <w:color w:val="000000"/>
                <w:sz w:val="20"/>
              </w:rPr>
              <w:t xml:space="preserve">
01-001-025-040, 01-001-017-088, </w:t>
            </w:r>
          </w:p>
          <w:p>
            <w:pPr>
              <w:spacing w:after="20"/>
              <w:ind w:left="20"/>
              <w:jc w:val="both"/>
            </w:pPr>
            <w:r>
              <w:rPr>
                <w:rFonts w:ascii="Times New Roman"/>
                <w:b w:val="false"/>
                <w:i w:val="false"/>
                <w:color w:val="000000"/>
                <w:sz w:val="20"/>
              </w:rPr>
              <w:t xml:space="preserve">
01-001-025-036, 01-001-025-042, </w:t>
            </w:r>
          </w:p>
          <w:p>
            <w:pPr>
              <w:spacing w:after="20"/>
              <w:ind w:left="20"/>
              <w:jc w:val="both"/>
            </w:pPr>
            <w:r>
              <w:rPr>
                <w:rFonts w:ascii="Times New Roman"/>
                <w:b w:val="false"/>
                <w:i w:val="false"/>
                <w:color w:val="000000"/>
                <w:sz w:val="20"/>
              </w:rPr>
              <w:t xml:space="preserve">
01-001-025-043, 01-001-025-045, </w:t>
            </w:r>
          </w:p>
          <w:p>
            <w:pPr>
              <w:spacing w:after="20"/>
              <w:ind w:left="20"/>
              <w:jc w:val="both"/>
            </w:pPr>
            <w:r>
              <w:rPr>
                <w:rFonts w:ascii="Times New Roman"/>
                <w:b w:val="false"/>
                <w:i w:val="false"/>
                <w:color w:val="000000"/>
                <w:sz w:val="20"/>
              </w:rPr>
              <w:t xml:space="preserve">
01-001-025-044, 01-001-017-009, </w:t>
            </w:r>
          </w:p>
          <w:p>
            <w:pPr>
              <w:spacing w:after="20"/>
              <w:ind w:left="20"/>
              <w:jc w:val="both"/>
            </w:pPr>
            <w:r>
              <w:rPr>
                <w:rFonts w:ascii="Times New Roman"/>
                <w:b w:val="false"/>
                <w:i w:val="false"/>
                <w:color w:val="000000"/>
                <w:sz w:val="20"/>
              </w:rPr>
              <w:t xml:space="preserve">
01-001-017-008, 01-001-017-023, </w:t>
            </w:r>
          </w:p>
          <w:p>
            <w:pPr>
              <w:spacing w:after="20"/>
              <w:ind w:left="20"/>
              <w:jc w:val="both"/>
            </w:pPr>
            <w:r>
              <w:rPr>
                <w:rFonts w:ascii="Times New Roman"/>
                <w:b w:val="false"/>
                <w:i w:val="false"/>
                <w:color w:val="000000"/>
                <w:sz w:val="20"/>
              </w:rPr>
              <w:t xml:space="preserve">
01-001-017-032, 01-001-017-091, </w:t>
            </w:r>
          </w:p>
          <w:p>
            <w:pPr>
              <w:spacing w:after="20"/>
              <w:ind w:left="20"/>
              <w:jc w:val="both"/>
            </w:pPr>
            <w:r>
              <w:rPr>
                <w:rFonts w:ascii="Times New Roman"/>
                <w:b w:val="false"/>
                <w:i w:val="false"/>
                <w:color w:val="000000"/>
                <w:sz w:val="20"/>
              </w:rPr>
              <w:t xml:space="preserve">
01-001-017-050, 01-001-017-051, </w:t>
            </w:r>
          </w:p>
          <w:p>
            <w:pPr>
              <w:spacing w:after="20"/>
              <w:ind w:left="20"/>
              <w:jc w:val="both"/>
            </w:pPr>
            <w:r>
              <w:rPr>
                <w:rFonts w:ascii="Times New Roman"/>
                <w:b w:val="false"/>
                <w:i w:val="false"/>
                <w:color w:val="000000"/>
                <w:sz w:val="20"/>
              </w:rPr>
              <w:t xml:space="preserve">
01-001-017-052, 01-001-017-096, </w:t>
            </w:r>
          </w:p>
          <w:p>
            <w:pPr>
              <w:spacing w:after="20"/>
              <w:ind w:left="20"/>
              <w:jc w:val="both"/>
            </w:pPr>
            <w:r>
              <w:rPr>
                <w:rFonts w:ascii="Times New Roman"/>
                <w:b w:val="false"/>
                <w:i w:val="false"/>
                <w:color w:val="000000"/>
                <w:sz w:val="20"/>
              </w:rPr>
              <w:t>
01-001-017-093, 01-001-025-031,</w:t>
            </w:r>
          </w:p>
          <w:p>
            <w:pPr>
              <w:spacing w:after="20"/>
              <w:ind w:left="20"/>
              <w:jc w:val="both"/>
            </w:pPr>
            <w:r>
              <w:rPr>
                <w:rFonts w:ascii="Times New Roman"/>
                <w:b w:val="false"/>
                <w:i w:val="false"/>
                <w:color w:val="000000"/>
                <w:sz w:val="20"/>
              </w:rPr>
              <w:t xml:space="preserve">
01-001-017-098, 01-001-017-146, </w:t>
            </w:r>
          </w:p>
          <w:p>
            <w:pPr>
              <w:spacing w:after="20"/>
              <w:ind w:left="20"/>
              <w:jc w:val="both"/>
            </w:pPr>
            <w:r>
              <w:rPr>
                <w:rFonts w:ascii="Times New Roman"/>
                <w:b w:val="false"/>
                <w:i w:val="false"/>
                <w:color w:val="000000"/>
                <w:sz w:val="20"/>
              </w:rPr>
              <w:t xml:space="preserve">
01-001-017-136, 01-001-017-127, </w:t>
            </w:r>
          </w:p>
          <w:p>
            <w:pPr>
              <w:spacing w:after="20"/>
              <w:ind w:left="20"/>
              <w:jc w:val="both"/>
            </w:pPr>
            <w:r>
              <w:rPr>
                <w:rFonts w:ascii="Times New Roman"/>
                <w:b w:val="false"/>
                <w:i w:val="false"/>
                <w:color w:val="000000"/>
                <w:sz w:val="20"/>
              </w:rPr>
              <w:t xml:space="preserve">
01-001-025-038, 01-001-017-139, </w:t>
            </w:r>
          </w:p>
          <w:p>
            <w:pPr>
              <w:spacing w:after="20"/>
              <w:ind w:left="20"/>
              <w:jc w:val="both"/>
            </w:pPr>
            <w:r>
              <w:rPr>
                <w:rFonts w:ascii="Times New Roman"/>
                <w:b w:val="false"/>
                <w:i w:val="false"/>
                <w:color w:val="000000"/>
                <w:sz w:val="20"/>
              </w:rPr>
              <w:t xml:space="preserve">
01-001-017-138, 01-001-017-124, </w:t>
            </w:r>
          </w:p>
          <w:p>
            <w:pPr>
              <w:spacing w:after="20"/>
              <w:ind w:left="20"/>
              <w:jc w:val="both"/>
            </w:pPr>
            <w:r>
              <w:rPr>
                <w:rFonts w:ascii="Times New Roman"/>
                <w:b w:val="false"/>
                <w:i w:val="false"/>
                <w:color w:val="000000"/>
                <w:sz w:val="20"/>
              </w:rPr>
              <w:t xml:space="preserve">
01-001-017-125,01-001-017-149, </w:t>
            </w:r>
          </w:p>
          <w:p>
            <w:pPr>
              <w:spacing w:after="20"/>
              <w:ind w:left="20"/>
              <w:jc w:val="both"/>
            </w:pPr>
            <w:r>
              <w:rPr>
                <w:rFonts w:ascii="Times New Roman"/>
                <w:b w:val="false"/>
                <w:i w:val="false"/>
                <w:color w:val="000000"/>
                <w:sz w:val="20"/>
              </w:rPr>
              <w:t xml:space="preserve">
01-001-017-184, 01-001-025-053, </w:t>
            </w:r>
          </w:p>
          <w:p>
            <w:pPr>
              <w:spacing w:after="20"/>
              <w:ind w:left="20"/>
              <w:jc w:val="both"/>
            </w:pPr>
            <w:r>
              <w:rPr>
                <w:rFonts w:ascii="Times New Roman"/>
                <w:b w:val="false"/>
                <w:i w:val="false"/>
                <w:color w:val="000000"/>
                <w:sz w:val="20"/>
              </w:rPr>
              <w:t xml:space="preserve">
01-001-017-157, 01-001-017-160, </w:t>
            </w:r>
          </w:p>
          <w:p>
            <w:pPr>
              <w:spacing w:after="20"/>
              <w:ind w:left="20"/>
              <w:jc w:val="both"/>
            </w:pPr>
            <w:r>
              <w:rPr>
                <w:rFonts w:ascii="Times New Roman"/>
                <w:b w:val="false"/>
                <w:i w:val="false"/>
                <w:color w:val="000000"/>
                <w:sz w:val="20"/>
              </w:rPr>
              <w:t xml:space="preserve">
01-001-017-129, 01-001-017-130, </w:t>
            </w:r>
          </w:p>
          <w:p>
            <w:pPr>
              <w:spacing w:after="20"/>
              <w:ind w:left="20"/>
              <w:jc w:val="both"/>
            </w:pPr>
            <w:r>
              <w:rPr>
                <w:rFonts w:ascii="Times New Roman"/>
                <w:b w:val="false"/>
                <w:i w:val="false"/>
                <w:color w:val="000000"/>
                <w:sz w:val="20"/>
              </w:rPr>
              <w:t xml:space="preserve">
01-001-017-158, 01-001-017-159, </w:t>
            </w:r>
          </w:p>
          <w:p>
            <w:pPr>
              <w:spacing w:after="20"/>
              <w:ind w:left="20"/>
              <w:jc w:val="both"/>
            </w:pPr>
            <w:r>
              <w:rPr>
                <w:rFonts w:ascii="Times New Roman"/>
                <w:b w:val="false"/>
                <w:i w:val="false"/>
                <w:color w:val="000000"/>
                <w:sz w:val="20"/>
              </w:rPr>
              <w:t xml:space="preserve">
01-001-017-134, 01-001-017-196, </w:t>
            </w:r>
          </w:p>
          <w:p>
            <w:pPr>
              <w:spacing w:after="20"/>
              <w:ind w:left="20"/>
              <w:jc w:val="both"/>
            </w:pPr>
            <w:r>
              <w:rPr>
                <w:rFonts w:ascii="Times New Roman"/>
                <w:b w:val="false"/>
                <w:i w:val="false"/>
                <w:color w:val="000000"/>
                <w:sz w:val="20"/>
              </w:rPr>
              <w:t xml:space="preserve">
01-001-017-197, 01-001-015-403, </w:t>
            </w:r>
          </w:p>
          <w:p>
            <w:pPr>
              <w:spacing w:after="20"/>
              <w:ind w:left="20"/>
              <w:jc w:val="both"/>
            </w:pPr>
            <w:r>
              <w:rPr>
                <w:rFonts w:ascii="Times New Roman"/>
                <w:b w:val="false"/>
                <w:i w:val="false"/>
                <w:color w:val="000000"/>
                <w:sz w:val="20"/>
              </w:rPr>
              <w:t xml:space="preserve">
01-001-017-025, 01-001-017-104, </w:t>
            </w:r>
          </w:p>
          <w:p>
            <w:pPr>
              <w:spacing w:after="20"/>
              <w:ind w:left="20"/>
              <w:jc w:val="both"/>
            </w:pPr>
            <w:r>
              <w:rPr>
                <w:rFonts w:ascii="Times New Roman"/>
                <w:b w:val="false"/>
                <w:i w:val="false"/>
                <w:color w:val="000000"/>
                <w:sz w:val="20"/>
              </w:rPr>
              <w:t xml:space="preserve">
01-001-017-192, 01-001-017-099, </w:t>
            </w:r>
          </w:p>
          <w:p>
            <w:pPr>
              <w:spacing w:after="20"/>
              <w:ind w:left="20"/>
              <w:jc w:val="both"/>
            </w:pPr>
            <w:r>
              <w:rPr>
                <w:rFonts w:ascii="Times New Roman"/>
                <w:b w:val="false"/>
                <w:i w:val="false"/>
                <w:color w:val="000000"/>
                <w:sz w:val="20"/>
              </w:rPr>
              <w:t xml:space="preserve">
01-001-017-100, 01-001-017-172, </w:t>
            </w:r>
          </w:p>
          <w:p>
            <w:pPr>
              <w:spacing w:after="20"/>
              <w:ind w:left="20"/>
              <w:jc w:val="both"/>
            </w:pPr>
            <w:r>
              <w:rPr>
                <w:rFonts w:ascii="Times New Roman"/>
                <w:b w:val="false"/>
                <w:i w:val="false"/>
                <w:color w:val="000000"/>
                <w:sz w:val="20"/>
              </w:rPr>
              <w:t xml:space="preserve">
01-001-017-173, 01-001-025-029, </w:t>
            </w:r>
          </w:p>
          <w:p>
            <w:pPr>
              <w:spacing w:after="20"/>
              <w:ind w:left="20"/>
              <w:jc w:val="both"/>
            </w:pPr>
            <w:r>
              <w:rPr>
                <w:rFonts w:ascii="Times New Roman"/>
                <w:b w:val="false"/>
                <w:i w:val="false"/>
                <w:color w:val="000000"/>
                <w:sz w:val="20"/>
              </w:rPr>
              <w:t xml:space="preserve">
01-001-017-178, 01-001-025-056, </w:t>
            </w:r>
          </w:p>
          <w:p>
            <w:pPr>
              <w:spacing w:after="20"/>
              <w:ind w:left="20"/>
              <w:jc w:val="both"/>
            </w:pPr>
            <w:r>
              <w:rPr>
                <w:rFonts w:ascii="Times New Roman"/>
                <w:b w:val="false"/>
                <w:i w:val="false"/>
                <w:color w:val="000000"/>
                <w:sz w:val="20"/>
              </w:rPr>
              <w:t xml:space="preserve">
01-001-017-193, 01-001-025-008, </w:t>
            </w:r>
          </w:p>
          <w:p>
            <w:pPr>
              <w:spacing w:after="20"/>
              <w:ind w:left="20"/>
              <w:jc w:val="both"/>
            </w:pPr>
            <w:r>
              <w:rPr>
                <w:rFonts w:ascii="Times New Roman"/>
                <w:b w:val="false"/>
                <w:i w:val="false"/>
                <w:color w:val="000000"/>
                <w:sz w:val="20"/>
              </w:rPr>
              <w:t xml:space="preserve">
01-001-017-122, 01-001-017-123, </w:t>
            </w:r>
          </w:p>
          <w:p>
            <w:pPr>
              <w:spacing w:after="20"/>
              <w:ind w:left="20"/>
              <w:jc w:val="both"/>
            </w:pPr>
            <w:r>
              <w:rPr>
                <w:rFonts w:ascii="Times New Roman"/>
                <w:b w:val="false"/>
                <w:i w:val="false"/>
                <w:color w:val="000000"/>
                <w:sz w:val="20"/>
              </w:rPr>
              <w:t xml:space="preserve">
01-001-017-140, 01-001-017-010, </w:t>
            </w:r>
          </w:p>
          <w:p>
            <w:pPr>
              <w:spacing w:after="20"/>
              <w:ind w:left="20"/>
              <w:jc w:val="both"/>
            </w:pPr>
            <w:r>
              <w:rPr>
                <w:rFonts w:ascii="Times New Roman"/>
                <w:b w:val="false"/>
                <w:i w:val="false"/>
                <w:color w:val="000000"/>
                <w:sz w:val="20"/>
              </w:rPr>
              <w:t xml:space="preserve">
01-001-017-133, 01-001-017-132, </w:t>
            </w:r>
          </w:p>
          <w:p>
            <w:pPr>
              <w:spacing w:after="20"/>
              <w:ind w:left="20"/>
              <w:jc w:val="both"/>
            </w:pPr>
            <w:r>
              <w:rPr>
                <w:rFonts w:ascii="Times New Roman"/>
                <w:b w:val="false"/>
                <w:i w:val="false"/>
                <w:color w:val="000000"/>
                <w:sz w:val="20"/>
              </w:rPr>
              <w:t xml:space="preserve">
01-001-017-118, 01-001-017-119, </w:t>
            </w:r>
          </w:p>
          <w:p>
            <w:pPr>
              <w:spacing w:after="20"/>
              <w:ind w:left="20"/>
              <w:jc w:val="both"/>
            </w:pPr>
            <w:r>
              <w:rPr>
                <w:rFonts w:ascii="Times New Roman"/>
                <w:b w:val="false"/>
                <w:i w:val="false"/>
                <w:color w:val="000000"/>
                <w:sz w:val="20"/>
              </w:rPr>
              <w:t xml:space="preserve">
01-001-017-120, 01-001-017-121, </w:t>
            </w:r>
          </w:p>
          <w:p>
            <w:pPr>
              <w:spacing w:after="20"/>
              <w:ind w:left="20"/>
              <w:jc w:val="both"/>
            </w:pPr>
            <w:r>
              <w:rPr>
                <w:rFonts w:ascii="Times New Roman"/>
                <w:b w:val="false"/>
                <w:i w:val="false"/>
                <w:color w:val="000000"/>
                <w:sz w:val="20"/>
              </w:rPr>
              <w:t xml:space="preserve">
01-001-017-126, 01-001-017-153, </w:t>
            </w:r>
          </w:p>
          <w:p>
            <w:pPr>
              <w:spacing w:after="20"/>
              <w:ind w:left="20"/>
              <w:jc w:val="both"/>
            </w:pPr>
            <w:r>
              <w:rPr>
                <w:rFonts w:ascii="Times New Roman"/>
                <w:b w:val="false"/>
                <w:i w:val="false"/>
                <w:color w:val="000000"/>
                <w:sz w:val="20"/>
              </w:rPr>
              <w:t xml:space="preserve">
01-001-017-038, 01-001-017-068, </w:t>
            </w:r>
          </w:p>
          <w:p>
            <w:pPr>
              <w:spacing w:after="20"/>
              <w:ind w:left="20"/>
              <w:jc w:val="both"/>
            </w:pPr>
            <w:r>
              <w:rPr>
                <w:rFonts w:ascii="Times New Roman"/>
                <w:b w:val="false"/>
                <w:i w:val="false"/>
                <w:color w:val="000000"/>
                <w:sz w:val="20"/>
              </w:rPr>
              <w:t xml:space="preserve">
01-001-017-069, 01-001-017-039, </w:t>
            </w:r>
          </w:p>
          <w:p>
            <w:pPr>
              <w:spacing w:after="20"/>
              <w:ind w:left="20"/>
              <w:jc w:val="both"/>
            </w:pPr>
            <w:r>
              <w:rPr>
                <w:rFonts w:ascii="Times New Roman"/>
                <w:b w:val="false"/>
                <w:i w:val="false"/>
                <w:color w:val="000000"/>
                <w:sz w:val="20"/>
              </w:rPr>
              <w:t xml:space="preserve">
01-001-017-070, 01-001-017-078, </w:t>
            </w:r>
          </w:p>
          <w:p>
            <w:pPr>
              <w:spacing w:after="20"/>
              <w:ind w:left="20"/>
              <w:jc w:val="both"/>
            </w:pPr>
            <w:r>
              <w:rPr>
                <w:rFonts w:ascii="Times New Roman"/>
                <w:b w:val="false"/>
                <w:i w:val="false"/>
                <w:color w:val="000000"/>
                <w:sz w:val="20"/>
              </w:rPr>
              <w:t xml:space="preserve">
01-001-017-079, 01-001-017-182, </w:t>
            </w:r>
          </w:p>
          <w:p>
            <w:pPr>
              <w:spacing w:after="20"/>
              <w:ind w:left="20"/>
              <w:jc w:val="both"/>
            </w:pPr>
            <w:r>
              <w:rPr>
                <w:rFonts w:ascii="Times New Roman"/>
                <w:b w:val="false"/>
                <w:i w:val="false"/>
                <w:color w:val="000000"/>
                <w:sz w:val="20"/>
              </w:rPr>
              <w:t xml:space="preserve">
01-001-025-017, 01-001-017-143, </w:t>
            </w:r>
          </w:p>
          <w:p>
            <w:pPr>
              <w:spacing w:after="20"/>
              <w:ind w:left="20"/>
              <w:jc w:val="both"/>
            </w:pPr>
            <w:r>
              <w:rPr>
                <w:rFonts w:ascii="Times New Roman"/>
                <w:b w:val="false"/>
                <w:i w:val="false"/>
                <w:color w:val="000000"/>
                <w:sz w:val="20"/>
              </w:rPr>
              <w:t xml:space="preserve">
01-001-017-131, 01-001-017-152, </w:t>
            </w:r>
          </w:p>
          <w:p>
            <w:pPr>
              <w:spacing w:after="20"/>
              <w:ind w:left="20"/>
              <w:jc w:val="both"/>
            </w:pPr>
            <w:r>
              <w:rPr>
                <w:rFonts w:ascii="Times New Roman"/>
                <w:b w:val="false"/>
                <w:i w:val="false"/>
                <w:color w:val="000000"/>
                <w:sz w:val="20"/>
              </w:rPr>
              <w:t xml:space="preserve">
01-001-025-010, 01-001-017-164, </w:t>
            </w:r>
          </w:p>
          <w:p>
            <w:pPr>
              <w:spacing w:after="20"/>
              <w:ind w:left="20"/>
              <w:jc w:val="both"/>
            </w:pPr>
            <w:r>
              <w:rPr>
                <w:rFonts w:ascii="Times New Roman"/>
                <w:b w:val="false"/>
                <w:i w:val="false"/>
                <w:color w:val="000000"/>
                <w:sz w:val="20"/>
              </w:rPr>
              <w:t xml:space="preserve">
01-001-017-151, 01-001-025-030, </w:t>
            </w:r>
          </w:p>
          <w:p>
            <w:pPr>
              <w:spacing w:after="20"/>
              <w:ind w:left="20"/>
              <w:jc w:val="both"/>
            </w:pPr>
            <w:r>
              <w:rPr>
                <w:rFonts w:ascii="Times New Roman"/>
                <w:b w:val="false"/>
                <w:i w:val="false"/>
                <w:color w:val="000000"/>
                <w:sz w:val="20"/>
              </w:rPr>
              <w:t xml:space="preserve">
01-001-017-086, 01-001-017-026, </w:t>
            </w:r>
          </w:p>
          <w:p>
            <w:pPr>
              <w:spacing w:after="20"/>
              <w:ind w:left="20"/>
              <w:jc w:val="both"/>
            </w:pPr>
            <w:r>
              <w:rPr>
                <w:rFonts w:ascii="Times New Roman"/>
                <w:b w:val="false"/>
                <w:i w:val="false"/>
                <w:color w:val="000000"/>
                <w:sz w:val="20"/>
              </w:rPr>
              <w:t xml:space="preserve">
01-001-017-114, 01-001-017-115, </w:t>
            </w:r>
          </w:p>
          <w:p>
            <w:pPr>
              <w:spacing w:after="20"/>
              <w:ind w:left="20"/>
              <w:jc w:val="both"/>
            </w:pPr>
            <w:r>
              <w:rPr>
                <w:rFonts w:ascii="Times New Roman"/>
                <w:b w:val="false"/>
                <w:i w:val="false"/>
                <w:color w:val="000000"/>
                <w:sz w:val="20"/>
              </w:rPr>
              <w:t xml:space="preserve">
01-001-025-046, 01-001-025-048, </w:t>
            </w:r>
          </w:p>
          <w:p>
            <w:pPr>
              <w:spacing w:after="20"/>
              <w:ind w:left="20"/>
              <w:jc w:val="both"/>
            </w:pPr>
            <w:r>
              <w:rPr>
                <w:rFonts w:ascii="Times New Roman"/>
                <w:b w:val="false"/>
                <w:i w:val="false"/>
                <w:color w:val="000000"/>
                <w:sz w:val="20"/>
              </w:rPr>
              <w:t xml:space="preserve">
01-001-025-051, 01-001-025-052, </w:t>
            </w:r>
          </w:p>
          <w:p>
            <w:pPr>
              <w:spacing w:after="20"/>
              <w:ind w:left="20"/>
              <w:jc w:val="both"/>
            </w:pPr>
            <w:r>
              <w:rPr>
                <w:rFonts w:ascii="Times New Roman"/>
                <w:b w:val="false"/>
                <w:i w:val="false"/>
                <w:color w:val="000000"/>
                <w:sz w:val="20"/>
              </w:rPr>
              <w:t xml:space="preserve">
01-001-025-055, 01-001-017-189, </w:t>
            </w:r>
          </w:p>
          <w:p>
            <w:pPr>
              <w:spacing w:after="20"/>
              <w:ind w:left="20"/>
              <w:jc w:val="both"/>
            </w:pPr>
            <w:r>
              <w:rPr>
                <w:rFonts w:ascii="Times New Roman"/>
                <w:b w:val="false"/>
                <w:i w:val="false"/>
                <w:color w:val="000000"/>
                <w:sz w:val="20"/>
              </w:rPr>
              <w:t>
01-001-017-190, 01-001-017-191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68 367,5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Қенес</w:t>
            </w:r>
          </w:p>
          <w:p>
            <w:pPr>
              <w:spacing w:after="20"/>
              <w:ind w:left="20"/>
              <w:jc w:val="both"/>
            </w:pPr>
            <w:r>
              <w:rPr>
                <w:rFonts w:ascii="Times New Roman"/>
                <w:b w:val="false"/>
                <w:i w:val="false"/>
                <w:color w:val="000000"/>
                <w:sz w:val="20"/>
              </w:rPr>
              <w:t>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01-001-009-131, 01-001-007-479, </w:t>
            </w:r>
          </w:p>
          <w:p>
            <w:pPr>
              <w:spacing w:after="20"/>
              <w:ind w:left="20"/>
              <w:jc w:val="both"/>
            </w:pPr>
            <w:r>
              <w:rPr>
                <w:rFonts w:ascii="Times New Roman"/>
                <w:b w:val="false"/>
                <w:i w:val="false"/>
                <w:color w:val="000000"/>
                <w:sz w:val="20"/>
              </w:rPr>
              <w:t xml:space="preserve">
01-001-009-156, 01-001-009-200, </w:t>
            </w:r>
          </w:p>
          <w:p>
            <w:pPr>
              <w:spacing w:after="20"/>
              <w:ind w:left="20"/>
              <w:jc w:val="both"/>
            </w:pPr>
            <w:r>
              <w:rPr>
                <w:rFonts w:ascii="Times New Roman"/>
                <w:b w:val="false"/>
                <w:i w:val="false"/>
                <w:color w:val="000000"/>
                <w:sz w:val="20"/>
              </w:rPr>
              <w:t xml:space="preserve">
01-001-009-205, 01-001-009-208, </w:t>
            </w:r>
          </w:p>
          <w:p>
            <w:pPr>
              <w:spacing w:after="20"/>
              <w:ind w:left="20"/>
              <w:jc w:val="both"/>
            </w:pPr>
            <w:r>
              <w:rPr>
                <w:rFonts w:ascii="Times New Roman"/>
                <w:b w:val="false"/>
                <w:i w:val="false"/>
                <w:color w:val="000000"/>
                <w:sz w:val="20"/>
              </w:rPr>
              <w:t xml:space="preserve">
01-001-009-441, 01-001-009-443, </w:t>
            </w:r>
          </w:p>
          <w:p>
            <w:pPr>
              <w:spacing w:after="20"/>
              <w:ind w:left="20"/>
              <w:jc w:val="both"/>
            </w:pPr>
            <w:r>
              <w:rPr>
                <w:rFonts w:ascii="Times New Roman"/>
                <w:b w:val="false"/>
                <w:i w:val="false"/>
                <w:color w:val="000000"/>
                <w:sz w:val="20"/>
              </w:rPr>
              <w:t xml:space="preserve">
01-001-009-456, 01-001-009-284, </w:t>
            </w:r>
          </w:p>
          <w:p>
            <w:pPr>
              <w:spacing w:after="20"/>
              <w:ind w:left="20"/>
              <w:jc w:val="both"/>
            </w:pPr>
            <w:r>
              <w:rPr>
                <w:rFonts w:ascii="Times New Roman"/>
                <w:b w:val="false"/>
                <w:i w:val="false"/>
                <w:color w:val="000000"/>
                <w:sz w:val="20"/>
              </w:rPr>
              <w:t xml:space="preserve">
01-001-009-065, 01-001-009-347, </w:t>
            </w:r>
          </w:p>
          <w:p>
            <w:pPr>
              <w:spacing w:after="20"/>
              <w:ind w:left="20"/>
              <w:jc w:val="both"/>
            </w:pPr>
            <w:r>
              <w:rPr>
                <w:rFonts w:ascii="Times New Roman"/>
                <w:b w:val="false"/>
                <w:i w:val="false"/>
                <w:color w:val="000000"/>
                <w:sz w:val="20"/>
              </w:rPr>
              <w:t xml:space="preserve">
01-001-009-345, 01-001-009-414, </w:t>
            </w:r>
          </w:p>
          <w:p>
            <w:pPr>
              <w:spacing w:after="20"/>
              <w:ind w:left="20"/>
              <w:jc w:val="both"/>
            </w:pPr>
            <w:r>
              <w:rPr>
                <w:rFonts w:ascii="Times New Roman"/>
                <w:b w:val="false"/>
                <w:i w:val="false"/>
                <w:color w:val="000000"/>
                <w:sz w:val="20"/>
              </w:rPr>
              <w:t xml:space="preserve">
01-001-009-418, 01-001-009-423, </w:t>
            </w:r>
          </w:p>
          <w:p>
            <w:pPr>
              <w:spacing w:after="20"/>
              <w:ind w:left="20"/>
              <w:jc w:val="both"/>
            </w:pPr>
            <w:r>
              <w:rPr>
                <w:rFonts w:ascii="Times New Roman"/>
                <w:b w:val="false"/>
                <w:i w:val="false"/>
                <w:color w:val="000000"/>
                <w:sz w:val="20"/>
              </w:rPr>
              <w:t xml:space="preserve">
01-001-009-435, 01-001-009-436, </w:t>
            </w:r>
          </w:p>
          <w:p>
            <w:pPr>
              <w:spacing w:after="20"/>
              <w:ind w:left="20"/>
              <w:jc w:val="both"/>
            </w:pPr>
            <w:r>
              <w:rPr>
                <w:rFonts w:ascii="Times New Roman"/>
                <w:b w:val="false"/>
                <w:i w:val="false"/>
                <w:color w:val="000000"/>
                <w:sz w:val="20"/>
              </w:rPr>
              <w:t xml:space="preserve">
01-001-009-221, 01-001-009-222, </w:t>
            </w:r>
          </w:p>
          <w:p>
            <w:pPr>
              <w:spacing w:after="20"/>
              <w:ind w:left="20"/>
              <w:jc w:val="both"/>
            </w:pPr>
            <w:r>
              <w:rPr>
                <w:rFonts w:ascii="Times New Roman"/>
                <w:b w:val="false"/>
                <w:i w:val="false"/>
                <w:color w:val="000000"/>
                <w:sz w:val="20"/>
              </w:rPr>
              <w:t xml:space="preserve">
01-001-009-223, 01-001-009-343, </w:t>
            </w:r>
          </w:p>
          <w:p>
            <w:pPr>
              <w:spacing w:after="20"/>
              <w:ind w:left="20"/>
              <w:jc w:val="both"/>
            </w:pPr>
            <w:r>
              <w:rPr>
                <w:rFonts w:ascii="Times New Roman"/>
                <w:b w:val="false"/>
                <w:i w:val="false"/>
                <w:color w:val="000000"/>
                <w:sz w:val="20"/>
              </w:rPr>
              <w:t xml:space="preserve">
01-001-009-344, 01-001-009-358, </w:t>
            </w:r>
          </w:p>
          <w:p>
            <w:pPr>
              <w:spacing w:after="20"/>
              <w:ind w:left="20"/>
              <w:jc w:val="both"/>
            </w:pPr>
            <w:r>
              <w:rPr>
                <w:rFonts w:ascii="Times New Roman"/>
                <w:b w:val="false"/>
                <w:i w:val="false"/>
                <w:color w:val="000000"/>
                <w:sz w:val="20"/>
              </w:rPr>
              <w:t xml:space="preserve">
01-001-009-359, 01-001-009-360, </w:t>
            </w:r>
          </w:p>
          <w:p>
            <w:pPr>
              <w:spacing w:after="20"/>
              <w:ind w:left="20"/>
              <w:jc w:val="both"/>
            </w:pPr>
            <w:r>
              <w:rPr>
                <w:rFonts w:ascii="Times New Roman"/>
                <w:b w:val="false"/>
                <w:i w:val="false"/>
                <w:color w:val="000000"/>
                <w:sz w:val="20"/>
              </w:rPr>
              <w:t xml:space="preserve">
01-001-009-139, 01-001-009-141, </w:t>
            </w:r>
          </w:p>
          <w:p>
            <w:pPr>
              <w:spacing w:after="20"/>
              <w:ind w:left="20"/>
              <w:jc w:val="both"/>
            </w:pPr>
            <w:r>
              <w:rPr>
                <w:rFonts w:ascii="Times New Roman"/>
                <w:b w:val="false"/>
                <w:i w:val="false"/>
                <w:color w:val="000000"/>
                <w:sz w:val="20"/>
              </w:rPr>
              <w:t xml:space="preserve">
01-001-009-142, 01-001-009-125, </w:t>
            </w:r>
          </w:p>
          <w:p>
            <w:pPr>
              <w:spacing w:after="20"/>
              <w:ind w:left="20"/>
              <w:jc w:val="both"/>
            </w:pPr>
            <w:r>
              <w:rPr>
                <w:rFonts w:ascii="Times New Roman"/>
                <w:b w:val="false"/>
                <w:i w:val="false"/>
                <w:color w:val="000000"/>
                <w:sz w:val="20"/>
              </w:rPr>
              <w:t xml:space="preserve">
01-001-009-388, 01-001-009-098, </w:t>
            </w:r>
          </w:p>
          <w:p>
            <w:pPr>
              <w:spacing w:after="20"/>
              <w:ind w:left="20"/>
              <w:jc w:val="both"/>
            </w:pPr>
            <w:r>
              <w:rPr>
                <w:rFonts w:ascii="Times New Roman"/>
                <w:b w:val="false"/>
                <w:i w:val="false"/>
                <w:color w:val="000000"/>
                <w:sz w:val="20"/>
              </w:rPr>
              <w:t xml:space="preserve">
01-001-009-419, 01-001-009-285, </w:t>
            </w:r>
          </w:p>
          <w:p>
            <w:pPr>
              <w:spacing w:after="20"/>
              <w:ind w:left="20"/>
              <w:jc w:val="both"/>
            </w:pPr>
            <w:r>
              <w:rPr>
                <w:rFonts w:ascii="Times New Roman"/>
                <w:b w:val="false"/>
                <w:i w:val="false"/>
                <w:color w:val="000000"/>
                <w:sz w:val="20"/>
              </w:rPr>
              <w:t xml:space="preserve">
01-001-009-286, 01-001-009-402, </w:t>
            </w:r>
          </w:p>
          <w:p>
            <w:pPr>
              <w:spacing w:after="20"/>
              <w:ind w:left="20"/>
              <w:jc w:val="both"/>
            </w:pPr>
            <w:r>
              <w:rPr>
                <w:rFonts w:ascii="Times New Roman"/>
                <w:b w:val="false"/>
                <w:i w:val="false"/>
                <w:color w:val="000000"/>
                <w:sz w:val="20"/>
              </w:rPr>
              <w:t xml:space="preserve">
01-001-009-430, 01-001-009-239, </w:t>
            </w:r>
          </w:p>
          <w:p>
            <w:pPr>
              <w:spacing w:after="20"/>
              <w:ind w:left="20"/>
              <w:jc w:val="both"/>
            </w:pPr>
            <w:r>
              <w:rPr>
                <w:rFonts w:ascii="Times New Roman"/>
                <w:b w:val="false"/>
                <w:i w:val="false"/>
                <w:color w:val="000000"/>
                <w:sz w:val="20"/>
              </w:rPr>
              <w:t xml:space="preserve">
01-001-009-240, 01-001-009-144, </w:t>
            </w:r>
          </w:p>
          <w:p>
            <w:pPr>
              <w:spacing w:after="20"/>
              <w:ind w:left="20"/>
              <w:jc w:val="both"/>
            </w:pPr>
            <w:r>
              <w:rPr>
                <w:rFonts w:ascii="Times New Roman"/>
                <w:b w:val="false"/>
                <w:i w:val="false"/>
                <w:color w:val="000000"/>
                <w:sz w:val="20"/>
              </w:rPr>
              <w:t xml:space="preserve">
01-001-009-151, 01-001-009-152, </w:t>
            </w:r>
          </w:p>
          <w:p>
            <w:pPr>
              <w:spacing w:after="20"/>
              <w:ind w:left="20"/>
              <w:jc w:val="both"/>
            </w:pPr>
            <w:r>
              <w:rPr>
                <w:rFonts w:ascii="Times New Roman"/>
                <w:b w:val="false"/>
                <w:i w:val="false"/>
                <w:color w:val="000000"/>
                <w:sz w:val="20"/>
              </w:rPr>
              <w:t xml:space="preserve">
01-001-009-434, 01-001-009-150, </w:t>
            </w:r>
          </w:p>
          <w:p>
            <w:pPr>
              <w:spacing w:after="20"/>
              <w:ind w:left="20"/>
              <w:jc w:val="both"/>
            </w:pPr>
            <w:r>
              <w:rPr>
                <w:rFonts w:ascii="Times New Roman"/>
                <w:b w:val="false"/>
                <w:i w:val="false"/>
                <w:color w:val="000000"/>
                <w:sz w:val="20"/>
              </w:rPr>
              <w:t xml:space="preserve">
01-001-009-153, 01-001-009-154, </w:t>
            </w:r>
          </w:p>
          <w:p>
            <w:pPr>
              <w:spacing w:after="20"/>
              <w:ind w:left="20"/>
              <w:jc w:val="both"/>
            </w:pPr>
            <w:r>
              <w:rPr>
                <w:rFonts w:ascii="Times New Roman"/>
                <w:b w:val="false"/>
                <w:i w:val="false"/>
                <w:color w:val="000000"/>
                <w:sz w:val="20"/>
              </w:rPr>
              <w:t xml:space="preserve">
01-001-009-375, 01-001-007-482, </w:t>
            </w:r>
          </w:p>
          <w:p>
            <w:pPr>
              <w:spacing w:after="20"/>
              <w:ind w:left="20"/>
              <w:jc w:val="both"/>
            </w:pPr>
            <w:r>
              <w:rPr>
                <w:rFonts w:ascii="Times New Roman"/>
                <w:b w:val="false"/>
                <w:i w:val="false"/>
                <w:color w:val="000000"/>
                <w:sz w:val="20"/>
              </w:rPr>
              <w:t xml:space="preserve">
01-001-009-471, 01-001-009-745, </w:t>
            </w:r>
          </w:p>
          <w:p>
            <w:pPr>
              <w:spacing w:after="20"/>
              <w:ind w:left="20"/>
              <w:jc w:val="both"/>
            </w:pPr>
            <w:r>
              <w:rPr>
                <w:rFonts w:ascii="Times New Roman"/>
                <w:b w:val="false"/>
                <w:i w:val="false"/>
                <w:color w:val="000000"/>
                <w:sz w:val="20"/>
              </w:rPr>
              <w:t xml:space="preserve">
01-001-009-464, 01-001-009-394, </w:t>
            </w:r>
          </w:p>
          <w:p>
            <w:pPr>
              <w:spacing w:after="20"/>
              <w:ind w:left="20"/>
              <w:jc w:val="both"/>
            </w:pPr>
            <w:r>
              <w:rPr>
                <w:rFonts w:ascii="Times New Roman"/>
                <w:b w:val="false"/>
                <w:i w:val="false"/>
                <w:color w:val="000000"/>
                <w:sz w:val="20"/>
              </w:rPr>
              <w:t>
01-001-009-395, 01-001-009-397,</w:t>
            </w:r>
          </w:p>
          <w:p>
            <w:pPr>
              <w:spacing w:after="20"/>
              <w:ind w:left="20"/>
              <w:jc w:val="both"/>
            </w:pPr>
            <w:r>
              <w:rPr>
                <w:rFonts w:ascii="Times New Roman"/>
                <w:b w:val="false"/>
                <w:i w:val="false"/>
                <w:color w:val="000000"/>
                <w:sz w:val="20"/>
              </w:rPr>
              <w:t>
01-001-009-398, 01-001-009-399,</w:t>
            </w:r>
          </w:p>
          <w:p>
            <w:pPr>
              <w:spacing w:after="20"/>
              <w:ind w:left="20"/>
              <w:jc w:val="both"/>
            </w:pPr>
            <w:r>
              <w:rPr>
                <w:rFonts w:ascii="Times New Roman"/>
                <w:b w:val="false"/>
                <w:i w:val="false"/>
                <w:color w:val="000000"/>
                <w:sz w:val="20"/>
              </w:rPr>
              <w:t>
01-001-009-400, 01-001-009-469,</w:t>
            </w:r>
          </w:p>
          <w:p>
            <w:pPr>
              <w:spacing w:after="20"/>
              <w:ind w:left="20"/>
              <w:jc w:val="both"/>
            </w:pPr>
            <w:r>
              <w:rPr>
                <w:rFonts w:ascii="Times New Roman"/>
                <w:b w:val="false"/>
                <w:i w:val="false"/>
                <w:color w:val="000000"/>
                <w:sz w:val="20"/>
              </w:rPr>
              <w:t>
01-001-006-016, 01-001-009-329,</w:t>
            </w:r>
          </w:p>
          <w:p>
            <w:pPr>
              <w:spacing w:after="20"/>
              <w:ind w:left="20"/>
              <w:jc w:val="both"/>
            </w:pPr>
            <w:r>
              <w:rPr>
                <w:rFonts w:ascii="Times New Roman"/>
                <w:b w:val="false"/>
                <w:i w:val="false"/>
                <w:color w:val="000000"/>
                <w:sz w:val="20"/>
              </w:rPr>
              <w:t>
01-001-009-210, 01-001-009-237,</w:t>
            </w:r>
          </w:p>
          <w:p>
            <w:pPr>
              <w:spacing w:after="20"/>
              <w:ind w:left="20"/>
              <w:jc w:val="both"/>
            </w:pPr>
            <w:r>
              <w:rPr>
                <w:rFonts w:ascii="Times New Roman"/>
                <w:b w:val="false"/>
                <w:i w:val="false"/>
                <w:color w:val="000000"/>
                <w:sz w:val="20"/>
              </w:rPr>
              <w:t>
01-001-009-311, 01-001-009-313,</w:t>
            </w:r>
          </w:p>
          <w:p>
            <w:pPr>
              <w:spacing w:after="20"/>
              <w:ind w:left="20"/>
              <w:jc w:val="both"/>
            </w:pPr>
            <w:r>
              <w:rPr>
                <w:rFonts w:ascii="Times New Roman"/>
                <w:b w:val="false"/>
                <w:i w:val="false"/>
                <w:color w:val="000000"/>
                <w:sz w:val="20"/>
              </w:rPr>
              <w:t>
01-001-009-368, 01-001-009-411,</w:t>
            </w:r>
          </w:p>
          <w:p>
            <w:pPr>
              <w:spacing w:after="20"/>
              <w:ind w:left="20"/>
              <w:jc w:val="both"/>
            </w:pPr>
            <w:r>
              <w:rPr>
                <w:rFonts w:ascii="Times New Roman"/>
                <w:b w:val="false"/>
                <w:i w:val="false"/>
                <w:color w:val="000000"/>
                <w:sz w:val="20"/>
              </w:rPr>
              <w:t>
01-001-009-136, 01-001-009-415,</w:t>
            </w:r>
          </w:p>
          <w:p>
            <w:pPr>
              <w:spacing w:after="20"/>
              <w:ind w:left="20"/>
              <w:jc w:val="both"/>
            </w:pPr>
            <w:r>
              <w:rPr>
                <w:rFonts w:ascii="Times New Roman"/>
                <w:b w:val="false"/>
                <w:i w:val="false"/>
                <w:color w:val="000000"/>
                <w:sz w:val="20"/>
              </w:rPr>
              <w:t>
01-001-009-349, 01-001-009-364,</w:t>
            </w:r>
          </w:p>
          <w:p>
            <w:pPr>
              <w:spacing w:after="20"/>
              <w:ind w:left="20"/>
              <w:jc w:val="both"/>
            </w:pPr>
            <w:r>
              <w:rPr>
                <w:rFonts w:ascii="Times New Roman"/>
                <w:b w:val="false"/>
                <w:i w:val="false"/>
                <w:color w:val="000000"/>
                <w:sz w:val="20"/>
              </w:rPr>
              <w:t>
01-001-009-365, 01-001-009-320,</w:t>
            </w:r>
          </w:p>
          <w:p>
            <w:pPr>
              <w:spacing w:after="20"/>
              <w:ind w:left="20"/>
              <w:jc w:val="both"/>
            </w:pPr>
            <w:r>
              <w:rPr>
                <w:rFonts w:ascii="Times New Roman"/>
                <w:b w:val="false"/>
                <w:i w:val="false"/>
                <w:color w:val="000000"/>
                <w:sz w:val="20"/>
              </w:rPr>
              <w:t>
01-001-009-318, 01-001-009-316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15 296,4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01-001-004-061, 01-001-004-062, </w:t>
            </w:r>
          </w:p>
          <w:p>
            <w:pPr>
              <w:spacing w:after="20"/>
              <w:ind w:left="20"/>
              <w:jc w:val="both"/>
            </w:pPr>
            <w:r>
              <w:rPr>
                <w:rFonts w:ascii="Times New Roman"/>
                <w:b w:val="false"/>
                <w:i w:val="false"/>
                <w:color w:val="000000"/>
                <w:sz w:val="20"/>
              </w:rPr>
              <w:t>
01-001-004-063, 01-001-001-884,</w:t>
            </w:r>
          </w:p>
          <w:p>
            <w:pPr>
              <w:spacing w:after="20"/>
              <w:ind w:left="20"/>
              <w:jc w:val="both"/>
            </w:pPr>
            <w:r>
              <w:rPr>
                <w:rFonts w:ascii="Times New Roman"/>
                <w:b w:val="false"/>
                <w:i w:val="false"/>
                <w:color w:val="000000"/>
                <w:sz w:val="20"/>
              </w:rPr>
              <w:t xml:space="preserve">
01-001-004-064, 01-001-004-065, </w:t>
            </w:r>
          </w:p>
          <w:p>
            <w:pPr>
              <w:spacing w:after="20"/>
              <w:ind w:left="20"/>
              <w:jc w:val="both"/>
            </w:pPr>
            <w:r>
              <w:rPr>
                <w:rFonts w:ascii="Times New Roman"/>
                <w:b w:val="false"/>
                <w:i w:val="false"/>
                <w:color w:val="000000"/>
                <w:sz w:val="20"/>
              </w:rPr>
              <w:t xml:space="preserve">
01-001-004-066, 01-001-004-067, </w:t>
            </w:r>
          </w:p>
          <w:p>
            <w:pPr>
              <w:spacing w:after="20"/>
              <w:ind w:left="20"/>
              <w:jc w:val="both"/>
            </w:pPr>
            <w:r>
              <w:rPr>
                <w:rFonts w:ascii="Times New Roman"/>
                <w:b w:val="false"/>
                <w:i w:val="false"/>
                <w:color w:val="000000"/>
                <w:sz w:val="20"/>
              </w:rPr>
              <w:t>
01-001-004-068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18 151,0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01-001-014-036, 01-001-014-059, </w:t>
            </w:r>
          </w:p>
          <w:p>
            <w:pPr>
              <w:spacing w:after="20"/>
              <w:ind w:left="20"/>
              <w:jc w:val="both"/>
            </w:pPr>
            <w:r>
              <w:rPr>
                <w:rFonts w:ascii="Times New Roman"/>
                <w:b w:val="false"/>
                <w:i w:val="false"/>
                <w:color w:val="000000"/>
                <w:sz w:val="20"/>
              </w:rPr>
              <w:t xml:space="preserve">
01-001-014-023, 01-001-014-064, </w:t>
            </w:r>
          </w:p>
          <w:p>
            <w:pPr>
              <w:spacing w:after="20"/>
              <w:ind w:left="20"/>
              <w:jc w:val="both"/>
            </w:pPr>
            <w:r>
              <w:rPr>
                <w:rFonts w:ascii="Times New Roman"/>
                <w:b w:val="false"/>
                <w:i w:val="false"/>
                <w:color w:val="000000"/>
                <w:sz w:val="20"/>
              </w:rPr>
              <w:t xml:space="preserve">
01-001-014-065, 01-001-014-066, </w:t>
            </w:r>
          </w:p>
          <w:p>
            <w:pPr>
              <w:spacing w:after="20"/>
              <w:ind w:left="20"/>
              <w:jc w:val="both"/>
            </w:pPr>
            <w:r>
              <w:rPr>
                <w:rFonts w:ascii="Times New Roman"/>
                <w:b w:val="false"/>
                <w:i w:val="false"/>
                <w:color w:val="000000"/>
                <w:sz w:val="20"/>
              </w:rPr>
              <w:t xml:space="preserve">
01-001-014-067, 01-001-014-025, </w:t>
            </w:r>
          </w:p>
          <w:p>
            <w:pPr>
              <w:spacing w:after="20"/>
              <w:ind w:left="20"/>
              <w:jc w:val="both"/>
            </w:pPr>
            <w:r>
              <w:rPr>
                <w:rFonts w:ascii="Times New Roman"/>
                <w:b w:val="false"/>
                <w:i w:val="false"/>
                <w:color w:val="000000"/>
                <w:sz w:val="20"/>
              </w:rPr>
              <w:t>
01-001-014-001, 01-001-014-029,</w:t>
            </w:r>
          </w:p>
          <w:p>
            <w:pPr>
              <w:spacing w:after="20"/>
              <w:ind w:left="20"/>
              <w:jc w:val="both"/>
            </w:pPr>
            <w:r>
              <w:rPr>
                <w:rFonts w:ascii="Times New Roman"/>
                <w:b w:val="false"/>
                <w:i w:val="false"/>
                <w:color w:val="000000"/>
                <w:sz w:val="20"/>
              </w:rPr>
              <w:t>
01-001-014-002, 01-001-014-016,</w:t>
            </w:r>
          </w:p>
          <w:p>
            <w:pPr>
              <w:spacing w:after="20"/>
              <w:ind w:left="20"/>
              <w:jc w:val="both"/>
            </w:pPr>
            <w:r>
              <w:rPr>
                <w:rFonts w:ascii="Times New Roman"/>
                <w:b w:val="false"/>
                <w:i w:val="false"/>
                <w:color w:val="000000"/>
                <w:sz w:val="20"/>
              </w:rPr>
              <w:t xml:space="preserve">
01-001-014-014, 01-001-014-030, </w:t>
            </w:r>
          </w:p>
          <w:p>
            <w:pPr>
              <w:spacing w:after="20"/>
              <w:ind w:left="20"/>
              <w:jc w:val="both"/>
            </w:pPr>
            <w:r>
              <w:rPr>
                <w:rFonts w:ascii="Times New Roman"/>
                <w:b w:val="false"/>
                <w:i w:val="false"/>
                <w:color w:val="000000"/>
                <w:sz w:val="20"/>
              </w:rPr>
              <w:t xml:space="preserve">
01-001-014-037, 01-001-014-038, </w:t>
            </w:r>
          </w:p>
          <w:p>
            <w:pPr>
              <w:spacing w:after="20"/>
              <w:ind w:left="20"/>
              <w:jc w:val="both"/>
            </w:pPr>
            <w:r>
              <w:rPr>
                <w:rFonts w:ascii="Times New Roman"/>
                <w:b w:val="false"/>
                <w:i w:val="false"/>
                <w:color w:val="000000"/>
                <w:sz w:val="20"/>
              </w:rPr>
              <w:t xml:space="preserve">
01-001-014-068, 01-001-014-044, </w:t>
            </w:r>
          </w:p>
          <w:p>
            <w:pPr>
              <w:spacing w:after="20"/>
              <w:ind w:left="20"/>
              <w:jc w:val="both"/>
            </w:pPr>
            <w:r>
              <w:rPr>
                <w:rFonts w:ascii="Times New Roman"/>
                <w:b w:val="false"/>
                <w:i w:val="false"/>
                <w:color w:val="000000"/>
                <w:sz w:val="20"/>
              </w:rPr>
              <w:t xml:space="preserve">
01-001-014-046, 01-001-014-070, </w:t>
            </w:r>
          </w:p>
          <w:p>
            <w:pPr>
              <w:spacing w:after="20"/>
              <w:ind w:left="20"/>
              <w:jc w:val="both"/>
            </w:pPr>
            <w:r>
              <w:rPr>
                <w:rFonts w:ascii="Times New Roman"/>
                <w:b w:val="false"/>
                <w:i w:val="false"/>
                <w:color w:val="000000"/>
                <w:sz w:val="20"/>
              </w:rPr>
              <w:t>
01-001-014-055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24 271,1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01-00-004-017, 01-001-004-023,</w:t>
            </w:r>
          </w:p>
          <w:p>
            <w:pPr>
              <w:spacing w:after="20"/>
              <w:ind w:left="20"/>
              <w:jc w:val="both"/>
            </w:pPr>
            <w:r>
              <w:rPr>
                <w:rFonts w:ascii="Times New Roman"/>
                <w:b w:val="false"/>
                <w:i w:val="false"/>
                <w:color w:val="000000"/>
                <w:sz w:val="20"/>
              </w:rPr>
              <w:t>
01-001-004-038, 01-001-039-044,</w:t>
            </w:r>
          </w:p>
          <w:p>
            <w:pPr>
              <w:spacing w:after="20"/>
              <w:ind w:left="20"/>
              <w:jc w:val="both"/>
            </w:pPr>
            <w:r>
              <w:rPr>
                <w:rFonts w:ascii="Times New Roman"/>
                <w:b w:val="false"/>
                <w:i w:val="false"/>
                <w:color w:val="000000"/>
                <w:sz w:val="20"/>
              </w:rPr>
              <w:t>
01-001-004-043, 01-001-004-101,</w:t>
            </w:r>
          </w:p>
          <w:p>
            <w:pPr>
              <w:spacing w:after="20"/>
              <w:ind w:left="20"/>
              <w:jc w:val="both"/>
            </w:pPr>
            <w:r>
              <w:rPr>
                <w:rFonts w:ascii="Times New Roman"/>
                <w:b w:val="false"/>
                <w:i w:val="false"/>
                <w:color w:val="000000"/>
                <w:sz w:val="20"/>
              </w:rPr>
              <w:t>
01-001-004-468, 01-001-004-469,</w:t>
            </w:r>
          </w:p>
          <w:p>
            <w:pPr>
              <w:spacing w:after="20"/>
              <w:ind w:left="20"/>
              <w:jc w:val="both"/>
            </w:pPr>
            <w:r>
              <w:rPr>
                <w:rFonts w:ascii="Times New Roman"/>
                <w:b w:val="false"/>
                <w:i w:val="false"/>
                <w:color w:val="000000"/>
                <w:sz w:val="20"/>
              </w:rPr>
              <w:t>
01-001-004-470, 01-001-004-471,</w:t>
            </w:r>
          </w:p>
          <w:p>
            <w:pPr>
              <w:spacing w:after="20"/>
              <w:ind w:left="20"/>
              <w:jc w:val="both"/>
            </w:pPr>
            <w:r>
              <w:rPr>
                <w:rFonts w:ascii="Times New Roman"/>
                <w:b w:val="false"/>
                <w:i w:val="false"/>
                <w:color w:val="000000"/>
                <w:sz w:val="20"/>
              </w:rPr>
              <w:t>
01-001-004-472, 01-001-004-473,</w:t>
            </w:r>
          </w:p>
          <w:p>
            <w:pPr>
              <w:spacing w:after="20"/>
              <w:ind w:left="20"/>
              <w:jc w:val="both"/>
            </w:pPr>
            <w:r>
              <w:rPr>
                <w:rFonts w:ascii="Times New Roman"/>
                <w:b w:val="false"/>
                <w:i w:val="false"/>
                <w:color w:val="000000"/>
                <w:sz w:val="20"/>
              </w:rPr>
              <w:t>
01-001-004-474, 01-001-039-063,</w:t>
            </w:r>
          </w:p>
          <w:p>
            <w:pPr>
              <w:spacing w:after="20"/>
              <w:ind w:left="20"/>
              <w:jc w:val="both"/>
            </w:pPr>
            <w:r>
              <w:rPr>
                <w:rFonts w:ascii="Times New Roman"/>
                <w:b w:val="false"/>
                <w:i w:val="false"/>
                <w:color w:val="000000"/>
                <w:sz w:val="20"/>
              </w:rPr>
              <w:t>
01-001-039-064, 01-001-039-068,</w:t>
            </w:r>
          </w:p>
          <w:p>
            <w:pPr>
              <w:spacing w:after="20"/>
              <w:ind w:left="20"/>
              <w:jc w:val="both"/>
            </w:pPr>
            <w:r>
              <w:rPr>
                <w:rFonts w:ascii="Times New Roman"/>
                <w:b w:val="false"/>
                <w:i w:val="false"/>
                <w:color w:val="000000"/>
                <w:sz w:val="20"/>
              </w:rPr>
              <w:t>
01-001-039-069, 01-001-004-007,</w:t>
            </w:r>
          </w:p>
          <w:p>
            <w:pPr>
              <w:spacing w:after="20"/>
              <w:ind w:left="20"/>
              <w:jc w:val="both"/>
            </w:pPr>
            <w:r>
              <w:rPr>
                <w:rFonts w:ascii="Times New Roman"/>
                <w:b w:val="false"/>
                <w:i w:val="false"/>
                <w:color w:val="000000"/>
                <w:sz w:val="20"/>
              </w:rPr>
              <w:t>
01-001-039-057, 01-001-004-071,</w:t>
            </w:r>
          </w:p>
          <w:p>
            <w:pPr>
              <w:spacing w:after="20"/>
              <w:ind w:left="20"/>
              <w:jc w:val="both"/>
            </w:pPr>
            <w:r>
              <w:rPr>
                <w:rFonts w:ascii="Times New Roman"/>
                <w:b w:val="false"/>
                <w:i w:val="false"/>
                <w:color w:val="000000"/>
                <w:sz w:val="20"/>
              </w:rPr>
              <w:t>
01-001-004-072, 01-001-004-102,</w:t>
            </w:r>
          </w:p>
          <w:p>
            <w:pPr>
              <w:spacing w:after="20"/>
              <w:ind w:left="20"/>
              <w:jc w:val="both"/>
            </w:pPr>
            <w:r>
              <w:rPr>
                <w:rFonts w:ascii="Times New Roman"/>
                <w:b w:val="false"/>
                <w:i w:val="false"/>
                <w:color w:val="000000"/>
                <w:sz w:val="20"/>
              </w:rPr>
              <w:t>
01-001-003-678, 01-001-003-679,</w:t>
            </w:r>
          </w:p>
          <w:p>
            <w:pPr>
              <w:spacing w:after="20"/>
              <w:ind w:left="20"/>
              <w:jc w:val="both"/>
            </w:pPr>
            <w:r>
              <w:rPr>
                <w:rFonts w:ascii="Times New Roman"/>
                <w:b w:val="false"/>
                <w:i w:val="false"/>
                <w:color w:val="000000"/>
                <w:sz w:val="20"/>
              </w:rPr>
              <w:t>
01-001-004-025, 01-001-004-026,</w:t>
            </w:r>
          </w:p>
          <w:p>
            <w:pPr>
              <w:spacing w:after="20"/>
              <w:ind w:left="20"/>
              <w:jc w:val="both"/>
            </w:pPr>
            <w:r>
              <w:rPr>
                <w:rFonts w:ascii="Times New Roman"/>
                <w:b w:val="false"/>
                <w:i w:val="false"/>
                <w:color w:val="000000"/>
                <w:sz w:val="20"/>
              </w:rPr>
              <w:t>
01-001-004-461, 01-001-004-462,</w:t>
            </w:r>
          </w:p>
          <w:p>
            <w:pPr>
              <w:spacing w:after="20"/>
              <w:ind w:left="20"/>
              <w:jc w:val="both"/>
            </w:pPr>
            <w:r>
              <w:rPr>
                <w:rFonts w:ascii="Times New Roman"/>
                <w:b w:val="false"/>
                <w:i w:val="false"/>
                <w:color w:val="000000"/>
                <w:sz w:val="20"/>
              </w:rPr>
              <w:t>
01-001-004-463, 01-001-004-464,</w:t>
            </w:r>
          </w:p>
          <w:p>
            <w:pPr>
              <w:spacing w:after="20"/>
              <w:ind w:left="20"/>
              <w:jc w:val="both"/>
            </w:pPr>
            <w:r>
              <w:rPr>
                <w:rFonts w:ascii="Times New Roman"/>
                <w:b w:val="false"/>
                <w:i w:val="false"/>
                <w:color w:val="000000"/>
                <w:sz w:val="20"/>
              </w:rPr>
              <w:t>
01-001-004-465.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14 719,2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2- қосымша</w:t>
            </w:r>
          </w:p>
        </w:tc>
      </w:tr>
    </w:tbl>
    <w:bookmarkStart w:name="z18" w:id="10"/>
    <w:p>
      <w:pPr>
        <w:spacing w:after="0"/>
        <w:ind w:left="0"/>
        <w:jc w:val="left"/>
      </w:pPr>
      <w:r>
        <w:rPr>
          <w:rFonts w:ascii="Times New Roman"/>
          <w:b/>
          <w:i w:val="false"/>
          <w:color w:val="000000"/>
        </w:rPr>
        <w:t xml:space="preserve"> Жеке ауланың ауыл шаруашылығы жануарларын, оның ішінде қоғамдық жайылымдарды жаю бойынша халықтың мұқтажына арналған жайылымдарды белгілейтін схема (карта)  Азат ауылы</w:t>
      </w:r>
    </w:p>
    <w:bookmarkEnd w:id="10"/>
    <w:p>
      <w:pPr>
        <w:spacing w:after="0"/>
        <w:ind w:left="0"/>
        <w:jc w:val="left"/>
      </w:pPr>
      <w:r>
        <w:br/>
      </w:r>
    </w:p>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Еңбек ауылдық округі</w:t>
      </w:r>
    </w:p>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Урюпин ауылдық округі</w:t>
      </w:r>
    </w:p>
    <w:p>
      <w:pPr>
        <w:spacing w:after="0"/>
        <w:ind w:left="0"/>
        <w:jc w:val="left"/>
      </w:pPr>
      <w:r>
        <w:br/>
      </w:r>
    </w:p>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Қарасай ауылдық округі</w:t>
      </w:r>
    </w:p>
    <w:p>
      <w:pPr>
        <w:spacing w:after="0"/>
        <w:ind w:left="0"/>
        <w:jc w:val="left"/>
      </w:pPr>
      <w:r>
        <w:br/>
      </w:r>
    </w:p>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Новорыбин ауылдық округі</w:t>
      </w:r>
    </w:p>
    <w:p>
      <w:pPr>
        <w:spacing w:after="0"/>
        <w:ind w:left="0"/>
        <w:jc w:val="left"/>
      </w:pPr>
      <w:r>
        <w:br/>
      </w:r>
    </w:p>
    <w:p>
      <w:pPr>
        <w:spacing w:after="0"/>
        <w:ind w:left="0"/>
        <w:jc w:val="both"/>
      </w:pPr>
      <w:r>
        <w:drawing>
          <wp:inline distT="0" distB="0" distL="0" distR="0">
            <wp:extent cx="78105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Жалғызқарағай ауылдық округі</w:t>
      </w:r>
    </w:p>
    <w:p>
      <w:pPr>
        <w:spacing w:after="0"/>
        <w:ind w:left="0"/>
        <w:jc w:val="left"/>
      </w:pPr>
      <w:r>
        <w:br/>
      </w:r>
    </w:p>
    <w:p>
      <w:pPr>
        <w:spacing w:after="0"/>
        <w:ind w:left="0"/>
        <w:jc w:val="both"/>
      </w:pPr>
      <w:r>
        <w:drawing>
          <wp:inline distT="0" distB="0" distL="0" distR="0">
            <wp:extent cx="78105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698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Наумов ауылдық округі</w:t>
      </w:r>
    </w:p>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Ақкөл қаласы</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Қенес ауылдық округі</w:t>
      </w:r>
    </w:p>
    <w:p>
      <w:pPr>
        <w:spacing w:after="0"/>
        <w:ind w:left="0"/>
        <w:jc w:val="left"/>
      </w:pP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2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0287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8509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шекаралары</w:t>
      </w:r>
      <w:r>
        <w:br/>
      </w:r>
      <w:r>
        <w:rPr>
          <w:rFonts w:ascii="Times New Roman"/>
          <w:b w:val="false"/>
          <w:i w:val="false"/>
          <w:color w:val="000000"/>
          <w:sz w:val="28"/>
        </w:rPr>
        <w:t>
</w:t>
      </w:r>
      <w:r>
        <w:br/>
      </w:r>
    </w:p>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890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8890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Жайылым айналымының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8509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Босалқы жерлер санатындағы жайылымдар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3- қосымша</w:t>
            </w:r>
          </w:p>
        </w:tc>
      </w:tr>
    </w:tbl>
    <w:bookmarkStart w:name="z20" w:id="11"/>
    <w:p>
      <w:pPr>
        <w:spacing w:after="0"/>
        <w:ind w:left="0"/>
        <w:jc w:val="left"/>
      </w:pPr>
      <w:r>
        <w:rPr>
          <w:rFonts w:ascii="Times New Roman"/>
          <w:b/>
          <w:i w:val="false"/>
          <w:color w:val="000000"/>
        </w:rPr>
        <w:t xml:space="preserve"> Жайылым айналымының ұсынылатын схемаларын белгілейтін Схема (карта) Азат ауылы</w:t>
      </w:r>
    </w:p>
    <w:bookmarkEnd w:id="11"/>
    <w:p>
      <w:pPr>
        <w:spacing w:after="0"/>
        <w:ind w:left="0"/>
        <w:jc w:val="left"/>
      </w:pPr>
      <w:r>
        <w:br/>
      </w:r>
    </w:p>
    <w:p>
      <w:pPr>
        <w:spacing w:after="0"/>
        <w:ind w:left="0"/>
        <w:jc w:val="both"/>
      </w:pPr>
      <w:r>
        <w:drawing>
          <wp:inline distT="0" distB="0" distL="0" distR="0">
            <wp:extent cx="7810500" cy="541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541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Еңбек ауылдық округі</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Урюпин ауылдық округі</w:t>
      </w:r>
    </w:p>
    <w:p>
      <w:pPr>
        <w:spacing w:after="0"/>
        <w:ind w:left="0"/>
        <w:jc w:val="left"/>
      </w:pPr>
      <w:r>
        <w:br/>
      </w:r>
    </w:p>
    <w:p>
      <w:pPr>
        <w:spacing w:after="0"/>
        <w:ind w:left="0"/>
        <w:jc w:val="both"/>
      </w:pPr>
      <w:r>
        <w:drawing>
          <wp:inline distT="0" distB="0" distL="0" distR="0">
            <wp:extent cx="7810500" cy="580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580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Қарасай ауылдық округі</w:t>
      </w:r>
    </w:p>
    <w:p>
      <w:pPr>
        <w:spacing w:after="0"/>
        <w:ind w:left="0"/>
        <w:jc w:val="left"/>
      </w:pPr>
      <w:r>
        <w:br/>
      </w:r>
    </w:p>
    <w:p>
      <w:pPr>
        <w:spacing w:after="0"/>
        <w:ind w:left="0"/>
        <w:jc w:val="both"/>
      </w:pPr>
      <w:r>
        <w:drawing>
          <wp:inline distT="0" distB="0" distL="0" distR="0">
            <wp:extent cx="7810500" cy="574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574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Новорыбин ауылдық округі</w:t>
      </w:r>
    </w:p>
    <w:p>
      <w:pPr>
        <w:spacing w:after="0"/>
        <w:ind w:left="0"/>
        <w:jc w:val="left"/>
      </w:pPr>
      <w:r>
        <w:br/>
      </w:r>
    </w:p>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Жалғызқарағай ауылдық округі</w:t>
      </w:r>
    </w:p>
    <w:p>
      <w:pPr>
        <w:spacing w:after="0"/>
        <w:ind w:left="0"/>
        <w:jc w:val="left"/>
      </w:pPr>
      <w:r>
        <w:br/>
      </w:r>
    </w:p>
    <w:p>
      <w:pPr>
        <w:spacing w:after="0"/>
        <w:ind w:left="0"/>
        <w:jc w:val="both"/>
      </w:pPr>
      <w:r>
        <w:drawing>
          <wp:inline distT="0" distB="0" distL="0" distR="0">
            <wp:extent cx="78105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Наумов ауылдық округі</w:t>
      </w:r>
    </w:p>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Ақкөл қаласы</w:t>
      </w:r>
    </w:p>
    <w:p>
      <w:pPr>
        <w:spacing w:after="0"/>
        <w:ind w:left="0"/>
        <w:jc w:val="left"/>
      </w:pPr>
      <w:r>
        <w:br/>
      </w:r>
    </w:p>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Қенес ауылдық округі</w:t>
      </w:r>
    </w:p>
    <w:p>
      <w:pPr>
        <w:spacing w:after="0"/>
        <w:ind w:left="0"/>
        <w:jc w:val="left"/>
      </w:pP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2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0287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8509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шекаралары</w:t>
      </w:r>
      <w:r>
        <w:br/>
      </w:r>
      <w:r>
        <w:rPr>
          <w:rFonts w:ascii="Times New Roman"/>
          <w:b w:val="false"/>
          <w:i w:val="false"/>
          <w:color w:val="000000"/>
          <w:sz w:val="28"/>
        </w:rPr>
        <w:t>
</w:t>
      </w:r>
      <w:r>
        <w:br/>
      </w:r>
    </w:p>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890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8890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Жайылым айналымының шекаралары</w:t>
      </w:r>
      <w:r>
        <w:br/>
      </w:r>
      <w:r>
        <w:rPr>
          <w:rFonts w:ascii="Times New Roman"/>
          <w:b w:val="false"/>
          <w:i w:val="false"/>
          <w:color w:val="000000"/>
          <w:sz w:val="28"/>
        </w:rPr>
        <w:t>
</w:t>
      </w:r>
      <w:r>
        <w:br/>
      </w:r>
    </w:p>
    <w:p>
      <w:pPr>
        <w:spacing w:after="0"/>
        <w:ind w:left="0"/>
        <w:jc w:val="both"/>
      </w:pPr>
      <w:r>
        <w:drawing>
          <wp:inline distT="0" distB="0" distL="0" distR="0">
            <wp:extent cx="1003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003300" cy="622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Жайылым айналымы алаңының нөмірі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5- қосымша</w:t>
            </w:r>
          </w:p>
        </w:tc>
      </w:tr>
    </w:tbl>
    <w:bookmarkStart w:name="z22" w:id="12"/>
    <w:p>
      <w:pPr>
        <w:spacing w:after="0"/>
        <w:ind w:left="0"/>
        <w:jc w:val="left"/>
      </w:pPr>
      <w:r>
        <w:rPr>
          <w:rFonts w:ascii="Times New Roman"/>
          <w:b/>
          <w:i w:val="false"/>
          <w:color w:val="000000"/>
        </w:rPr>
        <w:t xml:space="preserve"> Жайылым айналымдарының ұсынылатын схемалары</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қаласы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Жалғызқарағай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Қенес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 ауылдық округі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r>
    </w:tbl>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xml:space="preserve">
      КЖМ – көктем-жаз маусым; </w:t>
      </w:r>
    </w:p>
    <w:p>
      <w:pPr>
        <w:spacing w:after="0"/>
        <w:ind w:left="0"/>
        <w:jc w:val="both"/>
      </w:pPr>
      <w:r>
        <w:rPr>
          <w:rFonts w:ascii="Times New Roman"/>
          <w:b w:val="false"/>
          <w:i w:val="false"/>
          <w:color w:val="000000"/>
          <w:sz w:val="28"/>
        </w:rPr>
        <w:t xml:space="preserve">
      ЖКМ – жазғы-күзгі маусым; </w:t>
      </w:r>
    </w:p>
    <w:p>
      <w:pPr>
        <w:spacing w:after="0"/>
        <w:ind w:left="0"/>
        <w:jc w:val="both"/>
      </w:pPr>
      <w:r>
        <w:rPr>
          <w:rFonts w:ascii="Times New Roman"/>
          <w:b w:val="false"/>
          <w:i w:val="false"/>
          <w:color w:val="000000"/>
          <w:sz w:val="28"/>
        </w:rPr>
        <w:t xml:space="preserve">
      ЖМ – жазғы маусым; </w:t>
      </w:r>
    </w:p>
    <w:p>
      <w:pPr>
        <w:spacing w:after="0"/>
        <w:ind w:left="0"/>
        <w:jc w:val="both"/>
      </w:pPr>
      <w:r>
        <w:rPr>
          <w:rFonts w:ascii="Times New Roman"/>
          <w:b w:val="false"/>
          <w:i w:val="false"/>
          <w:color w:val="000000"/>
          <w:sz w:val="28"/>
        </w:rPr>
        <w:t>
      ДҚ – демалатын қаша.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4-қосымша</w:t>
            </w:r>
          </w:p>
        </w:tc>
      </w:tr>
    </w:tbl>
    <w:bookmarkStart w:name="z24" w:id="13"/>
    <w:p>
      <w:pPr>
        <w:spacing w:after="0"/>
        <w:ind w:left="0"/>
        <w:jc w:val="left"/>
      </w:pPr>
      <w:r>
        <w:rPr>
          <w:rFonts w:ascii="Times New Roman"/>
          <w:b/>
          <w:i w:val="false"/>
          <w:color w:val="000000"/>
        </w:rPr>
        <w:t xml:space="preserve"> Ауыл шаруашылығы жануарларын айдауға арналған сервитуттарды, мал айдау трассаларын және жайылымдық инфрақұрылымның өзге де объектілерін, сондай-ақ мал қорымдарын (биометриялық шұңқырларды)белгілейтін Схема (карта) Азат ауылы</w:t>
      </w:r>
    </w:p>
    <w:bookmarkEnd w:id="13"/>
    <w:p>
      <w:pPr>
        <w:spacing w:after="0"/>
        <w:ind w:left="0"/>
        <w:jc w:val="left"/>
      </w:pPr>
      <w:r>
        <w:br/>
      </w:r>
    </w:p>
    <w:p>
      <w:pPr>
        <w:spacing w:after="0"/>
        <w:ind w:left="0"/>
        <w:jc w:val="both"/>
      </w:pPr>
      <w:r>
        <w:drawing>
          <wp:inline distT="0" distB="0" distL="0" distR="0">
            <wp:extent cx="7810500" cy="607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607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Еңбек ауылдық округі</w:t>
      </w:r>
    </w:p>
    <w:p>
      <w:pPr>
        <w:spacing w:after="0"/>
        <w:ind w:left="0"/>
        <w:jc w:val="left"/>
      </w:pPr>
      <w:r>
        <w:br/>
      </w:r>
    </w:p>
    <w:p>
      <w:pPr>
        <w:spacing w:after="0"/>
        <w:ind w:left="0"/>
        <w:jc w:val="both"/>
      </w:pPr>
      <w:r>
        <w:drawing>
          <wp:inline distT="0" distB="0" distL="0" distR="0">
            <wp:extent cx="78105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Урюпин ауылдық округі</w:t>
      </w:r>
    </w:p>
    <w:p>
      <w:pPr>
        <w:spacing w:after="0"/>
        <w:ind w:left="0"/>
        <w:jc w:val="left"/>
      </w:pPr>
      <w:r>
        <w:br/>
      </w:r>
    </w:p>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Қарасай ауылдық округі</w:t>
      </w:r>
    </w:p>
    <w:p>
      <w:pPr>
        <w:spacing w:after="0"/>
        <w:ind w:left="0"/>
        <w:jc w:val="left"/>
      </w:pPr>
      <w:r>
        <w:br/>
      </w:r>
    </w:p>
    <w:p>
      <w:pPr>
        <w:spacing w:after="0"/>
        <w:ind w:left="0"/>
        <w:jc w:val="both"/>
      </w:pPr>
      <w:r>
        <w:drawing>
          <wp:inline distT="0" distB="0" distL="0" distR="0">
            <wp:extent cx="78105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Новорыбин ауылдық округі</w:t>
      </w:r>
    </w:p>
    <w:p>
      <w:pPr>
        <w:spacing w:after="0"/>
        <w:ind w:left="0"/>
        <w:jc w:val="left"/>
      </w:pPr>
      <w:r>
        <w:br/>
      </w:r>
    </w:p>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Жалғызқарағай ауылдық округі</w:t>
      </w:r>
    </w:p>
    <w:p>
      <w:pPr>
        <w:spacing w:after="0"/>
        <w:ind w:left="0"/>
        <w:jc w:val="left"/>
      </w:pPr>
      <w:r>
        <w:br/>
      </w:r>
    </w:p>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Наумов ауылдық округі</w:t>
      </w:r>
    </w:p>
    <w:p>
      <w:pPr>
        <w:spacing w:after="0"/>
        <w:ind w:left="0"/>
        <w:jc w:val="left"/>
      </w:pPr>
      <w:r>
        <w:br/>
      </w:r>
    </w:p>
    <w:p>
      <w:pPr>
        <w:spacing w:after="0"/>
        <w:ind w:left="0"/>
        <w:jc w:val="both"/>
      </w:pPr>
      <w:r>
        <w:drawing>
          <wp:inline distT="0" distB="0" distL="0" distR="0">
            <wp:extent cx="78105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Ақкөл қаласы</w:t>
      </w:r>
    </w:p>
    <w:p>
      <w:pPr>
        <w:spacing w:after="0"/>
        <w:ind w:left="0"/>
        <w:jc w:val="left"/>
      </w:pPr>
      <w:r>
        <w:br/>
      </w:r>
    </w:p>
    <w:p>
      <w:pPr>
        <w:spacing w:after="0"/>
        <w:ind w:left="0"/>
        <w:jc w:val="both"/>
      </w:pPr>
      <w:r>
        <w:drawing>
          <wp:inline distT="0" distB="0" distL="0" distR="0">
            <wp:extent cx="78105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Қенес ауылдық округі</w:t>
      </w:r>
    </w:p>
    <w:p>
      <w:pPr>
        <w:spacing w:after="0"/>
        <w:ind w:left="0"/>
        <w:jc w:val="left"/>
      </w:pPr>
      <w:r>
        <w:br/>
      </w:r>
    </w:p>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2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0287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8509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шекаралары</w:t>
      </w:r>
      <w:r>
        <w:br/>
      </w:r>
      <w:r>
        <w:rPr>
          <w:rFonts w:ascii="Times New Roman"/>
          <w:b w:val="false"/>
          <w:i w:val="false"/>
          <w:color w:val="000000"/>
          <w:sz w:val="28"/>
        </w:rPr>
        <w:t>
</w:t>
      </w:r>
      <w:r>
        <w:br/>
      </w:r>
    </w:p>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38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838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 жерлері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558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5588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Сібір жарасы көмілуі</w:t>
      </w:r>
      <w:r>
        <w:br/>
      </w:r>
      <w:r>
        <w:rPr>
          <w:rFonts w:ascii="Times New Roman"/>
          <w:b w:val="false"/>
          <w:i w:val="false"/>
          <w:color w:val="000000"/>
          <w:sz w:val="28"/>
        </w:rPr>
        <w:t>
</w:t>
      </w:r>
      <w:r>
        <w:br/>
      </w:r>
    </w:p>
    <w:p>
      <w:pPr>
        <w:spacing w:after="0"/>
        <w:ind w:left="0"/>
        <w:jc w:val="both"/>
      </w:pPr>
      <w:r>
        <w:drawing>
          <wp:inline distT="0" distB="0" distL="0" distR="0">
            <wp:extent cx="6223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6223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Суару алаңы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5- қосымша</w:t>
            </w:r>
          </w:p>
        </w:tc>
      </w:tr>
    </w:tbl>
    <w:bookmarkStart w:name="z26" w:id="14"/>
    <w:p>
      <w:pPr>
        <w:spacing w:after="0"/>
        <w:ind w:left="0"/>
        <w:jc w:val="left"/>
      </w:pPr>
      <w:r>
        <w:rPr>
          <w:rFonts w:ascii="Times New Roman"/>
          <w:b/>
          <w:i w:val="false"/>
          <w:color w:val="000000"/>
        </w:rPr>
        <w:t xml:space="preserve"> Жайылым пайдаланушыларға жер пайдалануға берілуі мүмкін жайылымдарды белгілейтін Схема (карта)  Азат ауылы</w:t>
      </w:r>
    </w:p>
    <w:bookmarkEnd w:id="14"/>
    <w:p>
      <w:pPr>
        <w:spacing w:after="0"/>
        <w:ind w:left="0"/>
        <w:jc w:val="left"/>
      </w:pPr>
      <w:r>
        <w:br/>
      </w:r>
    </w:p>
    <w:p>
      <w:pPr>
        <w:spacing w:after="0"/>
        <w:ind w:left="0"/>
        <w:jc w:val="both"/>
      </w:pPr>
      <w:r>
        <w:drawing>
          <wp:inline distT="0" distB="0" distL="0" distR="0">
            <wp:extent cx="78105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Еңбек ауылдық округі</w:t>
      </w:r>
    </w:p>
    <w:p>
      <w:pPr>
        <w:spacing w:after="0"/>
        <w:ind w:left="0"/>
        <w:jc w:val="left"/>
      </w:pPr>
      <w:r>
        <w:br/>
      </w:r>
    </w:p>
    <w:p>
      <w:pPr>
        <w:spacing w:after="0"/>
        <w:ind w:left="0"/>
        <w:jc w:val="both"/>
      </w:pPr>
      <w:r>
        <w:drawing>
          <wp:inline distT="0" distB="0" distL="0" distR="0">
            <wp:extent cx="78105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Урюпин ауылдық округі</w:t>
      </w:r>
    </w:p>
    <w:p>
      <w:pPr>
        <w:spacing w:after="0"/>
        <w:ind w:left="0"/>
        <w:jc w:val="left"/>
      </w:pPr>
      <w:r>
        <w:br/>
      </w:r>
    </w:p>
    <w:p>
      <w:pPr>
        <w:spacing w:after="0"/>
        <w:ind w:left="0"/>
        <w:jc w:val="both"/>
      </w:pPr>
      <w:r>
        <w:drawing>
          <wp:inline distT="0" distB="0" distL="0" distR="0">
            <wp:extent cx="78105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Қарасай ауылдық округі</w:t>
      </w:r>
    </w:p>
    <w:p>
      <w:pPr>
        <w:spacing w:after="0"/>
        <w:ind w:left="0"/>
        <w:jc w:val="left"/>
      </w:pPr>
      <w:r>
        <w:br/>
      </w:r>
    </w:p>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Новорыбин ауылдық округі</w:t>
      </w:r>
    </w:p>
    <w:p>
      <w:pPr>
        <w:spacing w:after="0"/>
        <w:ind w:left="0"/>
        <w:jc w:val="left"/>
      </w:pPr>
      <w:r>
        <w:br/>
      </w:r>
    </w:p>
    <w:p>
      <w:pPr>
        <w:spacing w:after="0"/>
        <w:ind w:left="0"/>
        <w:jc w:val="both"/>
      </w:pPr>
      <w:r>
        <w:drawing>
          <wp:inline distT="0" distB="0" distL="0" distR="0">
            <wp:extent cx="7810500" cy="628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628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Жалғызқарағай ауылдық округі</w:t>
      </w:r>
    </w:p>
    <w:p>
      <w:pPr>
        <w:spacing w:after="0"/>
        <w:ind w:left="0"/>
        <w:jc w:val="left"/>
      </w:pPr>
      <w:r>
        <w:br/>
      </w:r>
    </w:p>
    <w:p>
      <w:pPr>
        <w:spacing w:after="0"/>
        <w:ind w:left="0"/>
        <w:jc w:val="both"/>
      </w:pPr>
      <w:r>
        <w:drawing>
          <wp:inline distT="0" distB="0" distL="0" distR="0">
            <wp:extent cx="7810500" cy="697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697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Наумов ауылдық округі</w:t>
      </w:r>
    </w:p>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Ақкөл қаласы</w:t>
      </w:r>
    </w:p>
    <w:p>
      <w:pPr>
        <w:spacing w:after="0"/>
        <w:ind w:left="0"/>
        <w:jc w:val="left"/>
      </w:pPr>
      <w:r>
        <w:br/>
      </w:r>
    </w:p>
    <w:p>
      <w:pPr>
        <w:spacing w:after="0"/>
        <w:ind w:left="0"/>
        <w:jc w:val="both"/>
      </w:pPr>
      <w:r>
        <w:drawing>
          <wp:inline distT="0" distB="0" distL="0" distR="0">
            <wp:extent cx="78105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Қенес ауылдық округі</w:t>
      </w:r>
    </w:p>
    <w:p>
      <w:pPr>
        <w:spacing w:after="0"/>
        <w:ind w:left="0"/>
        <w:jc w:val="left"/>
      </w:pPr>
      <w:r>
        <w:br/>
      </w:r>
    </w:p>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2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10287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8509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шекарасы</w:t>
      </w:r>
      <w:r>
        <w:br/>
      </w:r>
      <w:r>
        <w:rPr>
          <w:rFonts w:ascii="Times New Roman"/>
          <w:b w:val="false"/>
          <w:i w:val="false"/>
          <w:color w:val="000000"/>
          <w:sz w:val="28"/>
        </w:rPr>
        <w:t>
</w:t>
      </w:r>
      <w:r>
        <w:br/>
      </w:r>
    </w:p>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w:t>
      </w:r>
      <w:r>
        <w:br/>
      </w:r>
      <w:r>
        <w:rPr>
          <w:rFonts w:ascii="Times New Roman"/>
          <w:b w:val="false"/>
          <w:i w:val="false"/>
          <w:color w:val="000000"/>
          <w:sz w:val="28"/>
        </w:rPr>
        <w:t>
</w:t>
      </w:r>
      <w:r>
        <w:br/>
      </w:r>
    </w:p>
    <w:p>
      <w:pPr>
        <w:spacing w:after="0"/>
        <w:ind w:left="0"/>
        <w:jc w:val="both"/>
      </w:pPr>
      <w:r>
        <w:drawing>
          <wp:inline distT="0" distB="0" distL="0" distR="0">
            <wp:extent cx="838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838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509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8509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Босалқы жерлер санатындағы жайылымдар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6- қосымша</w:t>
            </w:r>
          </w:p>
        </w:tc>
      </w:tr>
    </w:tbl>
    <w:bookmarkStart w:name="z28" w:id="15"/>
    <w:p>
      <w:pPr>
        <w:spacing w:after="0"/>
        <w:ind w:left="0"/>
        <w:jc w:val="left"/>
      </w:pPr>
      <w:r>
        <w:rPr>
          <w:rFonts w:ascii="Times New Roman"/>
          <w:b/>
          <w:i w:val="false"/>
          <w:color w:val="000000"/>
        </w:rPr>
        <w:t xml:space="preserve"> Жеке ауланың ауыл шаруашылығы жануарларын жаю жөніндегі халықтың мұқтажын қанағаттандыру мақсатында резервке қоюға жататын жайылымдарды белгілейтін Схема (карта) Азат ауылы</w:t>
      </w:r>
    </w:p>
    <w:bookmarkEnd w:id="15"/>
    <w:p>
      <w:pPr>
        <w:spacing w:after="0"/>
        <w:ind w:left="0"/>
        <w:jc w:val="left"/>
      </w:pPr>
      <w:r>
        <w:br/>
      </w:r>
    </w:p>
    <w:p>
      <w:pPr>
        <w:spacing w:after="0"/>
        <w:ind w:left="0"/>
        <w:jc w:val="both"/>
      </w:pPr>
      <w:r>
        <w:drawing>
          <wp:inline distT="0" distB="0" distL="0" distR="0">
            <wp:extent cx="7810500" cy="623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623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Еңбек ауылдық округі</w:t>
      </w:r>
    </w:p>
    <w:p>
      <w:pPr>
        <w:spacing w:after="0"/>
        <w:ind w:left="0"/>
        <w:jc w:val="left"/>
      </w:pP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Урюпин ауылдық округі</w:t>
      </w:r>
    </w:p>
    <w:p>
      <w:pPr>
        <w:spacing w:after="0"/>
        <w:ind w:left="0"/>
        <w:jc w:val="left"/>
      </w:pPr>
      <w:r>
        <w:br/>
      </w:r>
    </w:p>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Қарасай ауылдық округі</w:t>
      </w:r>
    </w:p>
    <w:p>
      <w:pPr>
        <w:spacing w:after="0"/>
        <w:ind w:left="0"/>
        <w:jc w:val="left"/>
      </w:pPr>
      <w:r>
        <w:br/>
      </w:r>
    </w:p>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Новорыбин ауылдық округі</w:t>
      </w:r>
    </w:p>
    <w:p>
      <w:pPr>
        <w:spacing w:after="0"/>
        <w:ind w:left="0"/>
        <w:jc w:val="left"/>
      </w:pPr>
      <w:r>
        <w:br/>
      </w:r>
    </w:p>
    <w:p>
      <w:pPr>
        <w:spacing w:after="0"/>
        <w:ind w:left="0"/>
        <w:jc w:val="both"/>
      </w:pPr>
      <w:r>
        <w:drawing>
          <wp:inline distT="0" distB="0" distL="0" distR="0">
            <wp:extent cx="7810500" cy="619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619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Жалғызқарағай ауылдық округі</w:t>
      </w:r>
    </w:p>
    <w:p>
      <w:pPr>
        <w:spacing w:after="0"/>
        <w:ind w:left="0"/>
        <w:jc w:val="left"/>
      </w:pPr>
      <w:r>
        <w:br/>
      </w:r>
    </w:p>
    <w:p>
      <w:pPr>
        <w:spacing w:after="0"/>
        <w:ind w:left="0"/>
        <w:jc w:val="both"/>
      </w:pPr>
      <w:r>
        <w:drawing>
          <wp:inline distT="0" distB="0" distL="0" distR="0">
            <wp:extent cx="7810500" cy="692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692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Наумов ауылдық округі</w:t>
      </w:r>
    </w:p>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Ақкөл қаласы</w:t>
      </w:r>
    </w:p>
    <w:p>
      <w:pPr>
        <w:spacing w:after="0"/>
        <w:ind w:left="0"/>
        <w:jc w:val="left"/>
      </w:pPr>
      <w:r>
        <w:br/>
      </w:r>
    </w:p>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Қенес ауылдық округі</w:t>
      </w:r>
    </w:p>
    <w:p>
      <w:pPr>
        <w:spacing w:after="0"/>
        <w:ind w:left="0"/>
        <w:jc w:val="left"/>
      </w:pPr>
      <w:r>
        <w:br/>
      </w:r>
    </w:p>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2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10287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8509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шекаралары</w:t>
      </w:r>
      <w:r>
        <w:br/>
      </w:r>
      <w:r>
        <w:rPr>
          <w:rFonts w:ascii="Times New Roman"/>
          <w:b w:val="false"/>
          <w:i w:val="false"/>
          <w:color w:val="000000"/>
          <w:sz w:val="28"/>
        </w:rPr>
        <w:t>
</w:t>
      </w:r>
      <w:r>
        <w:br/>
      </w:r>
    </w:p>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38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838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 жерлері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2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8255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Резервтік жайылымдар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7- қосымша</w:t>
            </w:r>
          </w:p>
        </w:tc>
      </w:tr>
    </w:tbl>
    <w:bookmarkStart w:name="z30" w:id="16"/>
    <w:p>
      <w:pPr>
        <w:spacing w:after="0"/>
        <w:ind w:left="0"/>
        <w:jc w:val="left"/>
      </w:pPr>
      <w:r>
        <w:rPr>
          <w:rFonts w:ascii="Times New Roman"/>
          <w:b/>
          <w:i w:val="false"/>
          <w:color w:val="000000"/>
        </w:rPr>
        <w:t xml:space="preserve"> Суды тұтыну нормасына сәйкес жасалған су көздеріне (көлдерге, өзендерге, тоғандарға, қазандарға, суару немесе суландыру арналарына, құбырлы немесе шахта құдықтарына) қол жеткізу схемасы Азат ауылы</w:t>
      </w:r>
    </w:p>
    <w:bookmarkEnd w:id="16"/>
    <w:p>
      <w:pPr>
        <w:spacing w:after="0"/>
        <w:ind w:left="0"/>
        <w:jc w:val="left"/>
      </w:pPr>
      <w:r>
        <w:br/>
      </w:r>
    </w:p>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Еңбек ауылдық округі</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Урюпин ауылдық округі</w:t>
      </w:r>
    </w:p>
    <w:p>
      <w:pPr>
        <w:spacing w:after="0"/>
        <w:ind w:left="0"/>
        <w:jc w:val="left"/>
      </w:pPr>
      <w:r>
        <w:br/>
      </w:r>
    </w:p>
    <w:p>
      <w:pPr>
        <w:spacing w:after="0"/>
        <w:ind w:left="0"/>
        <w:jc w:val="both"/>
      </w:pPr>
      <w:r>
        <w:drawing>
          <wp:inline distT="0" distB="0" distL="0" distR="0">
            <wp:extent cx="78105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Қарасай ауылдық округі</w:t>
      </w:r>
    </w:p>
    <w:p>
      <w:pPr>
        <w:spacing w:after="0"/>
        <w:ind w:left="0"/>
        <w:jc w:val="left"/>
      </w:pPr>
      <w:r>
        <w:br/>
      </w:r>
    </w:p>
    <w:p>
      <w:pPr>
        <w:spacing w:after="0"/>
        <w:ind w:left="0"/>
        <w:jc w:val="both"/>
      </w:pPr>
      <w:r>
        <w:drawing>
          <wp:inline distT="0" distB="0" distL="0" distR="0">
            <wp:extent cx="7810500" cy="570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570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Новорыбин ауылдық округі</w:t>
      </w:r>
    </w:p>
    <w:p>
      <w:pPr>
        <w:spacing w:after="0"/>
        <w:ind w:left="0"/>
        <w:jc w:val="left"/>
      </w:pPr>
      <w:r>
        <w:br/>
      </w:r>
    </w:p>
    <w:p>
      <w:pPr>
        <w:spacing w:after="0"/>
        <w:ind w:left="0"/>
        <w:jc w:val="both"/>
      </w:pPr>
      <w:r>
        <w:drawing>
          <wp:inline distT="0" distB="0" distL="0" distR="0">
            <wp:extent cx="7810500" cy="607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607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Жалғызқарағай ауылдық округі</w:t>
      </w:r>
    </w:p>
    <w:p>
      <w:pPr>
        <w:spacing w:after="0"/>
        <w:ind w:left="0"/>
        <w:jc w:val="left"/>
      </w:pPr>
      <w:r>
        <w:br/>
      </w:r>
    </w:p>
    <w:p>
      <w:pPr>
        <w:spacing w:after="0"/>
        <w:ind w:left="0"/>
        <w:jc w:val="both"/>
      </w:pPr>
      <w:r>
        <w:drawing>
          <wp:inline distT="0" distB="0" distL="0" distR="0">
            <wp:extent cx="7810500" cy="698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698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Наумов ауылдық округі</w:t>
      </w:r>
    </w:p>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Ақкөл қаласы</w:t>
      </w:r>
    </w:p>
    <w:p>
      <w:pPr>
        <w:spacing w:after="0"/>
        <w:ind w:left="0"/>
        <w:jc w:val="left"/>
      </w:pP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Қенес ауылдық округі</w:t>
      </w:r>
    </w:p>
    <w:p>
      <w:pPr>
        <w:spacing w:after="0"/>
        <w:ind w:left="0"/>
        <w:jc w:val="left"/>
      </w:pPr>
      <w:r>
        <w:br/>
      </w:r>
    </w:p>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Бір ауыл шаруашылығы жануарына су тұтынудың орташа тәуліктік нормасы Қазақстан Республикасы Ауыл шаруашылығы Министрінің Қазақстан Республикасы Премьер-Министрі орынбасарының 2016 жылғы 30 желтоқсандағы № 545 бұйрығымен бекітілген су тұтыну мен су бұрудың үлестік нормаларын әзірлеу жөніндегі әдістемеге 6-қосымшаның </w:t>
      </w:r>
      <w:r>
        <w:rPr>
          <w:rFonts w:ascii="Times New Roman"/>
          <w:b w:val="false"/>
          <w:i w:val="false"/>
          <w:color w:val="000000"/>
          <w:sz w:val="28"/>
        </w:rPr>
        <w:t>10-кестесіне</w:t>
      </w:r>
      <w:r>
        <w:rPr>
          <w:rFonts w:ascii="Times New Roman"/>
          <w:b w:val="false"/>
          <w:i w:val="false"/>
          <w:color w:val="000000"/>
          <w:sz w:val="28"/>
        </w:rPr>
        <w:t xml:space="preserve"> сәйкес айқындалады.</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2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10287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8509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шекарасы</w:t>
      </w:r>
      <w:r>
        <w:br/>
      </w:r>
      <w:r>
        <w:rPr>
          <w:rFonts w:ascii="Times New Roman"/>
          <w:b w:val="false"/>
          <w:i w:val="false"/>
          <w:color w:val="000000"/>
          <w:sz w:val="28"/>
        </w:rPr>
        <w:t>
</w:t>
      </w:r>
      <w:r>
        <w:br/>
      </w:r>
    </w:p>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w:t>
      </w:r>
      <w:r>
        <w:br/>
      </w:r>
      <w:r>
        <w:rPr>
          <w:rFonts w:ascii="Times New Roman"/>
          <w:b w:val="false"/>
          <w:i w:val="false"/>
          <w:color w:val="000000"/>
          <w:sz w:val="28"/>
        </w:rPr>
        <w:t>
</w:t>
      </w:r>
      <w:r>
        <w:br/>
      </w:r>
    </w:p>
    <w:p>
      <w:pPr>
        <w:spacing w:after="0"/>
        <w:ind w:left="0"/>
        <w:jc w:val="both"/>
      </w:pPr>
      <w:r>
        <w:drawing>
          <wp:inline distT="0" distB="0" distL="0" distR="0">
            <wp:extent cx="838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838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509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8509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Босалқы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6223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622300" cy="546100"/>
                    </a:xfrm>
                    <a:prstGeom prst="rect">
                      <a:avLst/>
                    </a:prstGeom>
                  </pic:spPr>
                </pic:pic>
              </a:graphicData>
            </a:graphic>
          </wp:inline>
        </w:drawing>
      </w:r>
    </w:p>
    <w:p>
      <w:pPr>
        <w:spacing w:after="0"/>
        <w:ind w:left="0"/>
        <w:jc w:val="left"/>
      </w:pPr>
      <w:r>
        <w:rPr>
          <w:rFonts w:ascii="Times New Roman"/>
          <w:b w:val="false"/>
          <w:i w:val="false"/>
          <w:color w:val="000000"/>
          <w:sz w:val="28"/>
        </w:rPr>
        <w:t>Суару алаңы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8- қосымша</w:t>
            </w:r>
          </w:p>
        </w:tc>
      </w:tr>
    </w:tbl>
    <w:bookmarkStart w:name="z32" w:id="17"/>
    <w:p>
      <w:pPr>
        <w:spacing w:after="0"/>
        <w:ind w:left="0"/>
        <w:jc w:val="left"/>
      </w:pPr>
      <w:r>
        <w:rPr>
          <w:rFonts w:ascii="Times New Roman"/>
          <w:b/>
          <w:i w:val="false"/>
          <w:color w:val="000000"/>
        </w:rPr>
        <w:t xml:space="preserve"> Шалғайдағы жайылымдардағы ауыл шаруашылығы жануарлары мал басын орналастыру схемасы Азат ауылы</w:t>
      </w:r>
    </w:p>
    <w:bookmarkEnd w:id="17"/>
    <w:p>
      <w:pPr>
        <w:spacing w:after="0"/>
        <w:ind w:left="0"/>
        <w:jc w:val="left"/>
      </w:pPr>
      <w:r>
        <w:br/>
      </w:r>
    </w:p>
    <w:p>
      <w:pPr>
        <w:spacing w:after="0"/>
        <w:ind w:left="0"/>
        <w:jc w:val="both"/>
      </w:pPr>
      <w:r>
        <w:drawing>
          <wp:inline distT="0" distB="0" distL="0" distR="0">
            <wp:extent cx="7810500" cy="607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607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Еңбек ауылдық округі</w:t>
      </w:r>
    </w:p>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Урюпин ауылдық округі</w:t>
      </w:r>
    </w:p>
    <w:p>
      <w:pPr>
        <w:spacing w:after="0"/>
        <w:ind w:left="0"/>
        <w:jc w:val="left"/>
      </w:pPr>
      <w:r>
        <w:br/>
      </w:r>
    </w:p>
    <w:p>
      <w:pPr>
        <w:spacing w:after="0"/>
        <w:ind w:left="0"/>
        <w:jc w:val="both"/>
      </w:pPr>
      <w:r>
        <w:drawing>
          <wp:inline distT="0" distB="0" distL="0" distR="0">
            <wp:extent cx="78105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Қарасай ауылдық округі</w:t>
      </w:r>
    </w:p>
    <w:p>
      <w:pPr>
        <w:spacing w:after="0"/>
        <w:ind w:left="0"/>
        <w:jc w:val="left"/>
      </w:pPr>
      <w:r>
        <w:br/>
      </w:r>
    </w:p>
    <w:p>
      <w:pPr>
        <w:spacing w:after="0"/>
        <w:ind w:left="0"/>
        <w:jc w:val="both"/>
      </w:pPr>
      <w:r>
        <w:drawing>
          <wp:inline distT="0" distB="0" distL="0" distR="0">
            <wp:extent cx="78105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Новорыбин ауылдық округі</w:t>
      </w:r>
    </w:p>
    <w:p>
      <w:pPr>
        <w:spacing w:after="0"/>
        <w:ind w:left="0"/>
        <w:jc w:val="left"/>
      </w:pPr>
      <w:r>
        <w:br/>
      </w:r>
    </w:p>
    <w:p>
      <w:pPr>
        <w:spacing w:after="0"/>
        <w:ind w:left="0"/>
        <w:jc w:val="both"/>
      </w:pPr>
      <w:r>
        <w:drawing>
          <wp:inline distT="0" distB="0" distL="0" distR="0">
            <wp:extent cx="7810500" cy="622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622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Жалғызқарағай ауылдық округі</w:t>
      </w:r>
    </w:p>
    <w:p>
      <w:pPr>
        <w:spacing w:after="0"/>
        <w:ind w:left="0"/>
        <w:jc w:val="left"/>
      </w:pPr>
      <w:r>
        <w:br/>
      </w:r>
    </w:p>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Наумов ауылдық округі</w:t>
      </w:r>
    </w:p>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Ақкөл қаласы</w:t>
      </w:r>
    </w:p>
    <w:p>
      <w:pPr>
        <w:spacing w:after="0"/>
        <w:ind w:left="0"/>
        <w:jc w:val="left"/>
      </w:pPr>
      <w:r>
        <w:br/>
      </w:r>
    </w:p>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Қенес ауылдық округі</w:t>
      </w:r>
    </w:p>
    <w:p>
      <w:pPr>
        <w:spacing w:after="0"/>
        <w:ind w:left="0"/>
        <w:jc w:val="left"/>
      </w:pPr>
      <w:r>
        <w:br/>
      </w:r>
    </w:p>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2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10287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8509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шекарасы</w:t>
      </w:r>
      <w:r>
        <w:br/>
      </w:r>
      <w:r>
        <w:rPr>
          <w:rFonts w:ascii="Times New Roman"/>
          <w:b w:val="false"/>
          <w:i w:val="false"/>
          <w:color w:val="000000"/>
          <w:sz w:val="28"/>
        </w:rPr>
        <w:t>
</w:t>
      </w:r>
      <w:r>
        <w:br/>
      </w:r>
    </w:p>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38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838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509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8509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 жерлері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509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850900" cy="508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Шалғайдағы және берілетін жайылымдар</w:t>
      </w:r>
      <w:r>
        <w:br/>
      </w:r>
      <w:r>
        <w:rPr>
          <w:rFonts w:ascii="Times New Roman"/>
          <w:b w:val="false"/>
          <w:i w:val="false"/>
          <w:color w:val="000000"/>
          <w:sz w:val="28"/>
        </w:rPr>
        <w:t>
</w:t>
      </w:r>
      <w:r>
        <w:br/>
      </w:r>
    </w:p>
    <w:p>
      <w:pPr>
        <w:spacing w:after="0"/>
        <w:ind w:left="0"/>
        <w:jc w:val="both"/>
      </w:pPr>
      <w:r>
        <w:drawing>
          <wp:inline distT="0" distB="0" distL="0" distR="0">
            <wp:extent cx="812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8128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Жайылым айналымдары</w:t>
      </w:r>
      <w:r>
        <w:br/>
      </w:r>
      <w:r>
        <w:rPr>
          <w:rFonts w:ascii="Times New Roman"/>
          <w:b w:val="false"/>
          <w:i w:val="false"/>
          <w:color w:val="000000"/>
          <w:sz w:val="28"/>
        </w:rPr>
        <w:t>
</w:t>
      </w:r>
      <w:r>
        <w:br/>
      </w:r>
    </w:p>
    <w:p>
      <w:pPr>
        <w:spacing w:after="0"/>
        <w:ind w:left="0"/>
        <w:jc w:val="both"/>
      </w:pPr>
      <w:r>
        <w:drawing>
          <wp:inline distT="0" distB="0" distL="0" distR="0">
            <wp:extent cx="6223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6223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Суару алаңдары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Ақкөл ауданы бойынша</w:t>
            </w:r>
            <w:r>
              <w:br/>
            </w:r>
            <w:r>
              <w:rPr>
                <w:rFonts w:ascii="Times New Roman"/>
                <w:b w:val="false"/>
                <w:i w:val="false"/>
                <w:color w:val="000000"/>
                <w:sz w:val="20"/>
              </w:rPr>
              <w:t>2025-2029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9- қосымша</w:t>
            </w:r>
          </w:p>
        </w:tc>
      </w:tr>
    </w:tbl>
    <w:bookmarkStart w:name="z34" w:id="18"/>
    <w:p>
      <w:pPr>
        <w:spacing w:after="0"/>
        <w:ind w:left="0"/>
        <w:jc w:val="left"/>
      </w:pPr>
      <w:r>
        <w:rPr>
          <w:rFonts w:ascii="Times New Roman"/>
          <w:b/>
          <w:i w:val="false"/>
          <w:color w:val="000000"/>
        </w:rPr>
        <w:t xml:space="preserve"> Ауылдық округке кіретін ауылдық елді мекендер арасында жайылымдарды жобалық бөлу (қайта бөлу) Азат ауылы</w:t>
      </w:r>
    </w:p>
    <w:bookmarkEnd w:id="18"/>
    <w:p>
      <w:pPr>
        <w:spacing w:after="0"/>
        <w:ind w:left="0"/>
        <w:jc w:val="left"/>
      </w:pPr>
      <w:r>
        <w:br/>
      </w:r>
    </w:p>
    <w:p>
      <w:pPr>
        <w:spacing w:after="0"/>
        <w:ind w:left="0"/>
        <w:jc w:val="both"/>
      </w:pPr>
      <w:r>
        <w:drawing>
          <wp:inline distT="0" distB="0" distL="0" distR="0">
            <wp:extent cx="7810500" cy="615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615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Еңбек ауылдық округі</w:t>
      </w:r>
    </w:p>
    <w:p>
      <w:pPr>
        <w:spacing w:after="0"/>
        <w:ind w:left="0"/>
        <w:jc w:val="left"/>
      </w:pP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Урюпин ауылдық округі</w:t>
      </w:r>
    </w:p>
    <w:p>
      <w:pPr>
        <w:spacing w:after="0"/>
        <w:ind w:left="0"/>
        <w:jc w:val="left"/>
      </w:pPr>
      <w:r>
        <w:br/>
      </w:r>
    </w:p>
    <w:p>
      <w:pPr>
        <w:spacing w:after="0"/>
        <w:ind w:left="0"/>
        <w:jc w:val="both"/>
      </w:pPr>
      <w:r>
        <w:drawing>
          <wp:inline distT="0" distB="0" distL="0" distR="0">
            <wp:extent cx="7810500" cy="598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598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Қарасай ауылдық округі</w:t>
      </w:r>
    </w:p>
    <w:p>
      <w:pPr>
        <w:spacing w:after="0"/>
        <w:ind w:left="0"/>
        <w:jc w:val="left"/>
      </w:pPr>
      <w:r>
        <w:br/>
      </w:r>
    </w:p>
    <w:p>
      <w:pPr>
        <w:spacing w:after="0"/>
        <w:ind w:left="0"/>
        <w:jc w:val="both"/>
      </w:pPr>
      <w:r>
        <w:drawing>
          <wp:inline distT="0" distB="0" distL="0" distR="0">
            <wp:extent cx="7810500" cy="570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570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Новорыбин ауылдық округі</w:t>
      </w:r>
    </w:p>
    <w:p>
      <w:pPr>
        <w:spacing w:after="0"/>
        <w:ind w:left="0"/>
        <w:jc w:val="left"/>
      </w:pPr>
      <w:r>
        <w:br/>
      </w:r>
    </w:p>
    <w:p>
      <w:pPr>
        <w:spacing w:after="0"/>
        <w:ind w:left="0"/>
        <w:jc w:val="both"/>
      </w:pPr>
      <w:r>
        <w:drawing>
          <wp:inline distT="0" distB="0" distL="0" distR="0">
            <wp:extent cx="78105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Жалғызқарағай ауылдық округі</w:t>
      </w:r>
    </w:p>
    <w:p>
      <w:pPr>
        <w:spacing w:after="0"/>
        <w:ind w:left="0"/>
        <w:jc w:val="left"/>
      </w:pPr>
      <w:r>
        <w:br/>
      </w:r>
    </w:p>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Наумов ауылдық округі</w:t>
      </w:r>
    </w:p>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Ақкөл қаласы</w:t>
      </w:r>
    </w:p>
    <w:p>
      <w:pPr>
        <w:spacing w:after="0"/>
        <w:ind w:left="0"/>
        <w:jc w:val="left"/>
      </w:pPr>
      <w:r>
        <w:br/>
      </w:r>
    </w:p>
    <w:p>
      <w:pPr>
        <w:spacing w:after="0"/>
        <w:ind w:left="0"/>
        <w:jc w:val="both"/>
      </w:pPr>
      <w:r>
        <w:drawing>
          <wp:inline distT="0" distB="0" distL="0" distR="0">
            <wp:extent cx="78105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8105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Қенес ауылдық округі</w:t>
      </w:r>
    </w:p>
    <w:p>
      <w:pPr>
        <w:spacing w:after="0"/>
        <w:ind w:left="0"/>
        <w:jc w:val="left"/>
      </w:pPr>
      <w:r>
        <w:br/>
      </w:r>
    </w:p>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287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10287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Ауылдық округтердің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850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8509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Ауылдар мен кенттердің шекаралары</w:t>
      </w:r>
      <w:r>
        <w:br/>
      </w:r>
      <w:r>
        <w:rPr>
          <w:rFonts w:ascii="Times New Roman"/>
          <w:b w:val="false"/>
          <w:i w:val="false"/>
          <w:color w:val="000000"/>
          <w:sz w:val="28"/>
        </w:rPr>
        <w:t>
</w:t>
      </w:r>
      <w:r>
        <w:br/>
      </w:r>
    </w:p>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 пайдаланушылардың шекарасы</w:t>
      </w:r>
      <w:r>
        <w:br/>
      </w:r>
      <w:r>
        <w:rPr>
          <w:rFonts w:ascii="Times New Roman"/>
          <w:b w:val="false"/>
          <w:i w:val="false"/>
          <w:color w:val="000000"/>
          <w:sz w:val="28"/>
        </w:rPr>
        <w:t>
</w:t>
      </w:r>
      <w:r>
        <w:br/>
      </w:r>
    </w:p>
    <w:p>
      <w:pPr>
        <w:spacing w:after="0"/>
        <w:ind w:left="0"/>
        <w:jc w:val="both"/>
      </w:pPr>
      <w:r>
        <w:drawing>
          <wp:inline distT="0" distB="0" distL="0" distR="0">
            <wp:extent cx="825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8255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38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838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Ауыл шаруашылығы мақсатындағы жерлер санатындағы жайылымдар</w:t>
      </w:r>
      <w:r>
        <w:br/>
      </w:r>
      <w:r>
        <w:rPr>
          <w:rFonts w:ascii="Times New Roman"/>
          <w:b w:val="false"/>
          <w:i w:val="false"/>
          <w:color w:val="000000"/>
          <w:sz w:val="28"/>
        </w:rPr>
        <w:t>
</w:t>
      </w:r>
      <w:r>
        <w:br/>
      </w:r>
    </w:p>
    <w:p>
      <w:pPr>
        <w:spacing w:after="0"/>
        <w:ind w:left="0"/>
        <w:jc w:val="both"/>
      </w:pPr>
      <w:r>
        <w:drawing>
          <wp:inline distT="0" distB="0" distL="0" distR="0">
            <wp:extent cx="8509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8509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Елді мекен жерлері санатындағы жайылымдар</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